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0FC7E" w14:textId="77777777" w:rsidR="004E03A6" w:rsidRPr="009F4F0B" w:rsidRDefault="004E03A6" w:rsidP="008F47F2">
      <w:pPr>
        <w:spacing w:line="14" w:lineRule="exact"/>
      </w:pPr>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RPr="001E083D" w14:paraId="5F9BF51C" w14:textId="77777777" w:rsidTr="00551FF5">
        <w:trPr>
          <w:trHeight w:hRule="exact" w:val="2948"/>
        </w:trPr>
        <w:tc>
          <w:tcPr>
            <w:tcW w:w="7644" w:type="dxa"/>
            <w:shd w:val="clear" w:color="auto" w:fill="auto"/>
          </w:tcPr>
          <w:p w14:paraId="3F735FBD" w14:textId="1C7D9743" w:rsidR="00551FF5" w:rsidRDefault="008F7C9D" w:rsidP="00551FF5">
            <w:pPr>
              <w:pStyle w:val="Dokumentinfo"/>
            </w:pPr>
            <w:bookmarkStart w:id="1" w:name="LAN_MeetingDate"/>
            <w:r>
              <w:t>Meeting date</w:t>
            </w:r>
            <w:bookmarkEnd w:id="1"/>
            <w:r>
              <w:t>: 19 September 2022</w:t>
            </w:r>
          </w:p>
          <w:p w14:paraId="482CBA24" w14:textId="0CFACF6F" w:rsidR="00551FF5" w:rsidRPr="00991510" w:rsidRDefault="008F7C9D" w:rsidP="00551FF5">
            <w:pPr>
              <w:pStyle w:val="Dokumentinfo"/>
              <w:rPr>
                <w:b w:val="0"/>
              </w:rPr>
            </w:pPr>
            <w:bookmarkStart w:id="2" w:name="LAN_MeetingPlace"/>
            <w:r>
              <w:t>Meeting place</w:t>
            </w:r>
            <w:bookmarkEnd w:id="2"/>
            <w:r>
              <w:t xml:space="preserve">: </w:t>
            </w:r>
            <w:r>
              <w:rPr>
                <w:b w:val="0"/>
              </w:rPr>
              <w:t>1540-k32</w:t>
            </w:r>
          </w:p>
          <w:p w14:paraId="76EDC0CE" w14:textId="7ED8F7B6" w:rsidR="00A55460" w:rsidRDefault="008F7C9D" w:rsidP="00551FF5">
            <w:pPr>
              <w:pStyle w:val="Dokumentinfo"/>
            </w:pPr>
            <w:bookmarkStart w:id="3" w:name="LAN_MeetingSubject"/>
            <w:r>
              <w:t>Meeting subject</w:t>
            </w:r>
            <w:bookmarkEnd w:id="3"/>
            <w:r>
              <w:t xml:space="preserve">: </w:t>
            </w:r>
            <w:r>
              <w:rPr>
                <w:b w:val="0"/>
              </w:rPr>
              <w:t>Meeting in the Dissemination committee, Department of Biology</w:t>
            </w:r>
          </w:p>
          <w:p w14:paraId="1A0A94DA" w14:textId="77777777" w:rsidR="00A55460" w:rsidRDefault="00D71E04" w:rsidP="00551FF5">
            <w:pPr>
              <w:pStyle w:val="Dokumentinfo"/>
            </w:pPr>
          </w:p>
          <w:p w14:paraId="22FD25F8" w14:textId="04BE0630" w:rsidR="00A55460" w:rsidRDefault="008F7C9D" w:rsidP="00551FF5">
            <w:pPr>
              <w:pStyle w:val="Dokumentinfo"/>
              <w:rPr>
                <w:b w:val="0"/>
              </w:rPr>
            </w:pPr>
            <w:bookmarkStart w:id="4" w:name="LAN_Attendees"/>
            <w:r>
              <w:t>Attendees</w:t>
            </w:r>
            <w:bookmarkEnd w:id="4"/>
            <w:r>
              <w:t xml:space="preserve">: </w:t>
            </w:r>
            <w:r w:rsidR="001E083D" w:rsidRPr="001E083D">
              <w:rPr>
                <w:b w:val="0"/>
              </w:rPr>
              <w:t>Maria Blach Nielsen</w:t>
            </w:r>
            <w:r w:rsidR="00DA1D84">
              <w:rPr>
                <w:b w:val="0"/>
              </w:rPr>
              <w:t xml:space="preserve"> (MBN)</w:t>
            </w:r>
            <w:r w:rsidR="001E083D" w:rsidRPr="001E083D">
              <w:rPr>
                <w:b w:val="0"/>
              </w:rPr>
              <w:t>; Alejandro Ordonez Gloria</w:t>
            </w:r>
            <w:r w:rsidR="00DA1D84">
              <w:rPr>
                <w:b w:val="0"/>
              </w:rPr>
              <w:t xml:space="preserve"> (AOG)</w:t>
            </w:r>
            <w:r w:rsidR="001E083D" w:rsidRPr="001E083D">
              <w:rPr>
                <w:b w:val="0"/>
              </w:rPr>
              <w:t>; Bjarke Meyer Pedersen</w:t>
            </w:r>
            <w:r w:rsidR="00DA1D84">
              <w:rPr>
                <w:b w:val="0"/>
              </w:rPr>
              <w:t xml:space="preserve"> (BMP)</w:t>
            </w:r>
            <w:r w:rsidR="001E083D" w:rsidRPr="001E083D">
              <w:rPr>
                <w:b w:val="0"/>
              </w:rPr>
              <w:t>; Brian Keith Sorrell</w:t>
            </w:r>
            <w:r w:rsidR="00DA1D84">
              <w:rPr>
                <w:b w:val="0"/>
              </w:rPr>
              <w:t xml:space="preserve"> (BKS)</w:t>
            </w:r>
            <w:r w:rsidR="001E083D" w:rsidRPr="001E083D">
              <w:rPr>
                <w:b w:val="0"/>
              </w:rPr>
              <w:t>; Jesper Givskov Sørensen</w:t>
            </w:r>
            <w:r w:rsidR="00DA1D84">
              <w:rPr>
                <w:b w:val="0"/>
              </w:rPr>
              <w:t xml:space="preserve"> (JGS)</w:t>
            </w:r>
            <w:r w:rsidR="001E083D">
              <w:rPr>
                <w:b w:val="0"/>
              </w:rPr>
              <w:t>.</w:t>
            </w:r>
            <w:r w:rsidR="001E083D" w:rsidRPr="001E083D">
              <w:rPr>
                <w:b w:val="0"/>
              </w:rPr>
              <w:t xml:space="preserve"> </w:t>
            </w:r>
          </w:p>
          <w:p w14:paraId="6CF074FD" w14:textId="77777777" w:rsidR="00A55460" w:rsidRDefault="001E083D" w:rsidP="001E083D">
            <w:pPr>
              <w:pStyle w:val="Dokumentinfo"/>
              <w:rPr>
                <w:b w:val="0"/>
              </w:rPr>
            </w:pPr>
            <w:r w:rsidRPr="001E083D">
              <w:rPr>
                <w:bCs/>
              </w:rPr>
              <w:t xml:space="preserve">Absent: </w:t>
            </w:r>
            <w:r w:rsidRPr="001E083D">
              <w:rPr>
                <w:b w:val="0"/>
              </w:rPr>
              <w:t>Katja Bundgaard Last; Johannes Overgaard; Maja Viktoria Nedergaard Mikkelsen; Signe Brokjær.</w:t>
            </w:r>
          </w:p>
          <w:p w14:paraId="64A66C77" w14:textId="11104D32" w:rsidR="00DA1D84" w:rsidRPr="00DA1D84" w:rsidRDefault="00DA1D84" w:rsidP="001E083D">
            <w:pPr>
              <w:pStyle w:val="Dokumentinfo"/>
              <w:rPr>
                <w:b w:val="0"/>
              </w:rPr>
            </w:pPr>
            <w:r>
              <w:rPr>
                <w:bCs/>
              </w:rPr>
              <w:t>Minutes</w:t>
            </w:r>
            <w:r>
              <w:rPr>
                <w:b w:val="0"/>
              </w:rPr>
              <w:t>: Maria Blach Nielsen (MBN)</w:t>
            </w:r>
          </w:p>
        </w:tc>
      </w:tr>
    </w:tbl>
    <w:p w14:paraId="653AC0F2"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Pr>
          <w:noProof/>
        </w:rPr>
        <w:t>1.</w:t>
      </w:r>
      <w:r w:rsidRPr="008F7C9D">
        <w:rPr>
          <w:rFonts w:asciiTheme="minorHAnsi" w:eastAsiaTheme="minorEastAsia" w:hAnsiTheme="minorHAnsi" w:cstheme="minorBidi"/>
          <w:b w:val="0"/>
          <w:noProof/>
          <w:sz w:val="22"/>
          <w:szCs w:val="22"/>
          <w:lang w:val="en-US"/>
        </w:rPr>
        <w:tab/>
      </w:r>
      <w:r>
        <w:rPr>
          <w:noProof/>
        </w:rPr>
        <w:t>Briefing about communication activities at the department</w:t>
      </w:r>
    </w:p>
    <w:p w14:paraId="1A090026"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2.</w:t>
      </w:r>
      <w:r w:rsidRPr="008F7C9D">
        <w:rPr>
          <w:rFonts w:asciiTheme="minorHAnsi" w:eastAsiaTheme="minorEastAsia" w:hAnsiTheme="minorHAnsi" w:cstheme="minorBidi"/>
          <w:b w:val="0"/>
          <w:noProof/>
          <w:sz w:val="22"/>
          <w:szCs w:val="22"/>
          <w:lang w:val="en-US"/>
        </w:rPr>
        <w:tab/>
      </w:r>
      <w:r>
        <w:rPr>
          <w:noProof/>
        </w:rPr>
        <w:t>Week 42 Steno Museum event update</w:t>
      </w:r>
    </w:p>
    <w:p w14:paraId="6657826D"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3.</w:t>
      </w:r>
      <w:r w:rsidRPr="008F7C9D">
        <w:rPr>
          <w:rFonts w:asciiTheme="minorHAnsi" w:eastAsiaTheme="minorEastAsia" w:hAnsiTheme="minorHAnsi" w:cstheme="minorBidi"/>
          <w:b w:val="0"/>
          <w:noProof/>
          <w:sz w:val="22"/>
          <w:szCs w:val="22"/>
          <w:lang w:val="en-US"/>
        </w:rPr>
        <w:tab/>
      </w:r>
      <w:r>
        <w:rPr>
          <w:noProof/>
        </w:rPr>
        <w:t>Studiepraktik program</w:t>
      </w:r>
    </w:p>
    <w:p w14:paraId="46337A85"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4.</w:t>
      </w:r>
      <w:r w:rsidRPr="008F7C9D">
        <w:rPr>
          <w:rFonts w:asciiTheme="minorHAnsi" w:eastAsiaTheme="minorEastAsia" w:hAnsiTheme="minorHAnsi" w:cstheme="minorBidi"/>
          <w:b w:val="0"/>
          <w:noProof/>
          <w:sz w:val="22"/>
          <w:szCs w:val="22"/>
          <w:lang w:val="en-US"/>
        </w:rPr>
        <w:tab/>
      </w:r>
      <w:r>
        <w:rPr>
          <w:noProof/>
        </w:rPr>
        <w:t>Discussion of what we offer in the besøgsservice – what kind of adjustments should we aim for?</w:t>
      </w:r>
    </w:p>
    <w:p w14:paraId="3FF021E0"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5.</w:t>
      </w:r>
      <w:r w:rsidRPr="008F7C9D">
        <w:rPr>
          <w:rFonts w:asciiTheme="minorHAnsi" w:eastAsiaTheme="minorEastAsia" w:hAnsiTheme="minorHAnsi" w:cstheme="minorBidi"/>
          <w:b w:val="0"/>
          <w:noProof/>
          <w:sz w:val="22"/>
          <w:szCs w:val="22"/>
          <w:lang w:val="en-US"/>
        </w:rPr>
        <w:tab/>
      </w:r>
      <w:r>
        <w:rPr>
          <w:noProof/>
        </w:rPr>
        <w:t>Biology Olympiad January 16 and 17, 2023, volunteers to run activities confirmed</w:t>
      </w:r>
    </w:p>
    <w:p w14:paraId="7A5054E1"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6.</w:t>
      </w:r>
      <w:r w:rsidRPr="008F7C9D">
        <w:rPr>
          <w:rFonts w:asciiTheme="minorHAnsi" w:eastAsiaTheme="minorEastAsia" w:hAnsiTheme="minorHAnsi" w:cstheme="minorBidi"/>
          <w:b w:val="0"/>
          <w:noProof/>
          <w:sz w:val="22"/>
          <w:szCs w:val="22"/>
          <w:lang w:val="en-US"/>
        </w:rPr>
        <w:tab/>
      </w:r>
      <w:r>
        <w:rPr>
          <w:noProof/>
        </w:rPr>
        <w:t>Gymnasielærerdag likely 20/1/23</w:t>
      </w:r>
    </w:p>
    <w:p w14:paraId="76D53904"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7.</w:t>
      </w:r>
      <w:r w:rsidRPr="008F7C9D">
        <w:rPr>
          <w:rFonts w:asciiTheme="minorHAnsi" w:eastAsiaTheme="minorEastAsia" w:hAnsiTheme="minorHAnsi" w:cstheme="minorBidi"/>
          <w:b w:val="0"/>
          <w:noProof/>
          <w:sz w:val="22"/>
          <w:szCs w:val="22"/>
          <w:lang w:val="en-US"/>
        </w:rPr>
        <w:tab/>
      </w:r>
      <w:r>
        <w:rPr>
          <w:noProof/>
        </w:rPr>
        <w:t>EOES training</w:t>
      </w:r>
    </w:p>
    <w:p w14:paraId="6CF94344" w14:textId="77777777" w:rsidR="008F7C9D" w:rsidRPr="008F7C9D" w:rsidRDefault="008F7C9D">
      <w:pPr>
        <w:pStyle w:val="Indholdsfortegnelse1"/>
        <w:rPr>
          <w:rFonts w:asciiTheme="minorHAnsi" w:eastAsiaTheme="minorEastAsia" w:hAnsiTheme="minorHAnsi" w:cstheme="minorBidi"/>
          <w:b w:val="0"/>
          <w:noProof/>
          <w:sz w:val="22"/>
          <w:szCs w:val="22"/>
          <w:lang w:val="en-US"/>
        </w:rPr>
      </w:pPr>
      <w:r>
        <w:rPr>
          <w:noProof/>
        </w:rPr>
        <w:t>8.</w:t>
      </w:r>
      <w:r w:rsidRPr="008F7C9D">
        <w:rPr>
          <w:rFonts w:asciiTheme="minorHAnsi" w:eastAsiaTheme="minorEastAsia" w:hAnsiTheme="minorHAnsi" w:cstheme="minorBidi"/>
          <w:b w:val="0"/>
          <w:noProof/>
          <w:sz w:val="22"/>
          <w:szCs w:val="22"/>
          <w:lang w:val="en-US"/>
        </w:rPr>
        <w:tab/>
      </w:r>
      <w:r>
        <w:rPr>
          <w:noProof/>
        </w:rPr>
        <w:t>Any other business</w:t>
      </w:r>
    </w:p>
    <w:p w14:paraId="7915D55A" w14:textId="31966870" w:rsidR="005F26BE" w:rsidRPr="009352B1" w:rsidRDefault="008F7C9D" w:rsidP="005F26BE">
      <w:r>
        <w:rPr>
          <w:b/>
          <w:caps/>
        </w:rPr>
        <w:fldChar w:fldCharType="end"/>
      </w:r>
    </w:p>
    <w:p w14:paraId="55A6DE32" w14:textId="77777777" w:rsidR="005F26BE" w:rsidRPr="009352B1" w:rsidRDefault="00D71E04" w:rsidP="005F26BE"/>
    <w:p w14:paraId="6D07BB6B" w14:textId="560AC57F" w:rsidR="001E083D" w:rsidRDefault="001E083D" w:rsidP="001E083D">
      <w:pPr>
        <w:pStyle w:val="Overskrift1"/>
      </w:pPr>
      <w:bookmarkStart w:id="5" w:name="_Toc114480409"/>
      <w:bookmarkStart w:id="6" w:name="_Toc114491417"/>
      <w:bookmarkStart w:id="7" w:name="_Toc114491489"/>
      <w:bookmarkStart w:id="8" w:name="_Toc114480272"/>
      <w:bookmarkStart w:id="9" w:name="_Toc114480296"/>
      <w:bookmarkStart w:id="10" w:name="_Toc114480309"/>
      <w:r>
        <w:t>Briefing about communication activities at the department</w:t>
      </w:r>
      <w:bookmarkEnd w:id="5"/>
      <w:bookmarkEnd w:id="6"/>
      <w:bookmarkEnd w:id="7"/>
    </w:p>
    <w:p w14:paraId="76477020" w14:textId="5A5185A5" w:rsidR="007800BC" w:rsidRDefault="00D324BD" w:rsidP="00D324BD">
      <w:pPr>
        <w:ind w:left="425"/>
      </w:pPr>
      <w:r>
        <w:t>MBN gave a briefing about the status of department communication activities.</w:t>
      </w:r>
    </w:p>
    <w:p w14:paraId="0480F8F1" w14:textId="4C9B4F16" w:rsidR="00D324BD" w:rsidRDefault="00D324BD" w:rsidP="00D324BD">
      <w:pPr>
        <w:pStyle w:val="Listeafsnit"/>
        <w:numPr>
          <w:ilvl w:val="0"/>
          <w:numId w:val="28"/>
        </w:numPr>
      </w:pPr>
      <w:r>
        <w:t>The department management has decided that all pure profiles should be standardised as much as possible, and this work has begun. Unfortunately, our contact person at the AU Library has resigned, and we are awaiting her replacement before we can continue.</w:t>
      </w:r>
    </w:p>
    <w:p w14:paraId="7D35E531" w14:textId="35CABED8" w:rsidR="00D324BD" w:rsidRDefault="00D324BD" w:rsidP="00D324BD">
      <w:pPr>
        <w:pStyle w:val="Listeafsnit"/>
        <w:numPr>
          <w:ilvl w:val="0"/>
          <w:numId w:val="28"/>
        </w:numPr>
      </w:pPr>
      <w:r>
        <w:lastRenderedPageBreak/>
        <w:t xml:space="preserve">The dissemination strategy has been on hold, but MBN will </w:t>
      </w:r>
      <w:r w:rsidR="005B1E53">
        <w:t>initiate the tasks as soon as possible.</w:t>
      </w:r>
    </w:p>
    <w:p w14:paraId="3E08426E" w14:textId="08809B21" w:rsidR="005B1E53" w:rsidRDefault="005B1E53" w:rsidP="00D324BD">
      <w:pPr>
        <w:pStyle w:val="Listeafsnit"/>
        <w:numPr>
          <w:ilvl w:val="0"/>
          <w:numId w:val="28"/>
        </w:numPr>
      </w:pPr>
      <w:r>
        <w:t>Press releases and visibility on social media and web: MBN will allocate more time for communication activities, all researchers are welcome to contact her.</w:t>
      </w:r>
    </w:p>
    <w:p w14:paraId="0173E0E2" w14:textId="1D386D90" w:rsidR="005B1E53" w:rsidRDefault="005B1E53" w:rsidP="005B1E53">
      <w:pPr>
        <w:pStyle w:val="Listeafsnit"/>
        <w:numPr>
          <w:ilvl w:val="0"/>
          <w:numId w:val="28"/>
        </w:numPr>
      </w:pPr>
      <w:r>
        <w:t>Presentation training: The department would like to support researchers invited for an interview in connection with funding application or other important events. Contact MBN.</w:t>
      </w:r>
    </w:p>
    <w:p w14:paraId="18CFE117" w14:textId="0B180B6D" w:rsidR="005B1E53" w:rsidRDefault="005B1E53" w:rsidP="005B1E53">
      <w:pPr>
        <w:pStyle w:val="Listeafsnit"/>
        <w:numPr>
          <w:ilvl w:val="0"/>
          <w:numId w:val="28"/>
        </w:numPr>
      </w:pPr>
      <w:r>
        <w:t>Alumni: Last week we sent out a newsletter for alumni from Department of Biology. Among other things, they were invited for Alumni day on Thursday 3 November 2022. All employees are also invited.</w:t>
      </w:r>
    </w:p>
    <w:p w14:paraId="347B05AD" w14:textId="6EF41282" w:rsidR="009C5B15" w:rsidRDefault="009C5B15" w:rsidP="005B1E53">
      <w:pPr>
        <w:pStyle w:val="Listeafsnit"/>
        <w:numPr>
          <w:ilvl w:val="0"/>
          <w:numId w:val="28"/>
        </w:numPr>
      </w:pPr>
      <w:r>
        <w:t>Nat-Tech Communications are working on 3 initiatives:</w:t>
      </w:r>
    </w:p>
    <w:p w14:paraId="2476EAD5" w14:textId="629267AE" w:rsidR="009C5B15" w:rsidRDefault="009C5B15" w:rsidP="009C5B15">
      <w:pPr>
        <w:pStyle w:val="Listeafsnit"/>
        <w:numPr>
          <w:ilvl w:val="1"/>
          <w:numId w:val="28"/>
        </w:numPr>
      </w:pPr>
      <w:r>
        <w:t>Recruitment video featuring different aspects of the life of a student at Nat Faculty, like lectures, Friday bar, group work, fun with friends, etc. On Friday 23 September, they will visit the Biology Fridaybar.</w:t>
      </w:r>
    </w:p>
    <w:p w14:paraId="1DF5DDFA" w14:textId="5C3DF948" w:rsidR="009C5B15" w:rsidRDefault="009C5B15" w:rsidP="009C5B15">
      <w:pPr>
        <w:pStyle w:val="Listeafsnit"/>
        <w:numPr>
          <w:ilvl w:val="1"/>
          <w:numId w:val="28"/>
        </w:numPr>
      </w:pPr>
      <w:r>
        <w:t>Study life photos: AU Photo will visit lectures, groupwork etc to have some general photos about the life of students at the Nat Faculty.</w:t>
      </w:r>
    </w:p>
    <w:p w14:paraId="509113E6" w14:textId="77777777" w:rsidR="003D392B" w:rsidRDefault="003D392B" w:rsidP="003D392B">
      <w:pPr>
        <w:pStyle w:val="Listeafsnit"/>
        <w:ind w:left="1505"/>
      </w:pPr>
    </w:p>
    <w:p w14:paraId="48AF755F" w14:textId="268F9304" w:rsidR="001E083D" w:rsidRDefault="001E083D" w:rsidP="001E083D">
      <w:pPr>
        <w:pStyle w:val="Overskrift1"/>
      </w:pPr>
      <w:bookmarkStart w:id="11" w:name="_Toc114480410"/>
      <w:bookmarkStart w:id="12" w:name="_Toc114491418"/>
      <w:bookmarkStart w:id="13" w:name="_Toc114491490"/>
      <w:r>
        <w:t>Week 42 Steno Museum event update</w:t>
      </w:r>
      <w:bookmarkEnd w:id="8"/>
      <w:bookmarkEnd w:id="9"/>
      <w:bookmarkEnd w:id="10"/>
      <w:bookmarkEnd w:id="11"/>
      <w:bookmarkEnd w:id="12"/>
      <w:bookmarkEnd w:id="13"/>
    </w:p>
    <w:p w14:paraId="5F2CAA8C" w14:textId="78F5D737" w:rsidR="00E640E8" w:rsidRPr="00E640E8" w:rsidRDefault="00E640E8" w:rsidP="003D392B">
      <w:pPr>
        <w:ind w:left="425"/>
      </w:pPr>
      <w:bookmarkStart w:id="14" w:name="_Toc114491419"/>
      <w:bookmarkStart w:id="15" w:name="_Toc114480274"/>
      <w:bookmarkStart w:id="16" w:name="_Toc114480297"/>
      <w:bookmarkStart w:id="17" w:name="_Toc114480310"/>
      <w:bookmarkStart w:id="18" w:name="_Toc114480411"/>
      <w:r w:rsidRPr="00E640E8">
        <w:t>https://sciencemuseerne.dk/steno-museet/oplevelser-paa-museet/efteraarsferie-paa-steno-museet</w:t>
      </w:r>
      <w:bookmarkEnd w:id="14"/>
    </w:p>
    <w:p w14:paraId="3B99E9B9" w14:textId="3D558D09" w:rsidR="00E640E8" w:rsidRPr="000D244C" w:rsidRDefault="00E640E8" w:rsidP="003D392B">
      <w:pPr>
        <w:ind w:left="425"/>
      </w:pPr>
      <w:bookmarkStart w:id="19" w:name="_Toc114491420"/>
      <w:r>
        <w:t>The department is participating in a Steno Museum event in week 42 (16-17 October 2022) giving families the opportunity to visit the department and participat</w:t>
      </w:r>
      <w:r w:rsidR="000D244C">
        <w:t>e</w:t>
      </w:r>
      <w:r>
        <w:t xml:space="preserve"> in a</w:t>
      </w:r>
      <w:r w:rsidRPr="00E640E8">
        <w:t xml:space="preserve"> program </w:t>
      </w:r>
      <w:r>
        <w:t>where they can use</w:t>
      </w:r>
      <w:r w:rsidRPr="00E640E8">
        <w:t xml:space="preserve"> microscope</w:t>
      </w:r>
      <w:r>
        <w:t>s</w:t>
      </w:r>
      <w:r w:rsidRPr="00E640E8">
        <w:t xml:space="preserve">, </w:t>
      </w:r>
      <w:r>
        <w:t xml:space="preserve">learn about </w:t>
      </w:r>
      <w:r w:rsidRPr="00E640E8">
        <w:t>e</w:t>
      </w:r>
      <w:r>
        <w:t>DNA</w:t>
      </w:r>
      <w:r w:rsidRPr="00E640E8">
        <w:t xml:space="preserve">, </w:t>
      </w:r>
      <w:r>
        <w:t xml:space="preserve">visit the </w:t>
      </w:r>
      <w:r w:rsidRPr="00E640E8">
        <w:t>spider</w:t>
      </w:r>
      <w:r>
        <w:t xml:space="preserve"> lab</w:t>
      </w:r>
      <w:r w:rsidRPr="00E640E8">
        <w:t xml:space="preserve">, etc. </w:t>
      </w:r>
      <w:r>
        <w:t xml:space="preserve">The event is probably of interest to many </w:t>
      </w:r>
      <w:r w:rsidRPr="00E640E8">
        <w:t xml:space="preserve">employees </w:t>
      </w:r>
      <w:r>
        <w:t>and their families</w:t>
      </w:r>
      <w:r w:rsidR="000D244C">
        <w:t xml:space="preserve"> (kids 6-12 years old). The event is free of charge but you</w:t>
      </w:r>
      <w:r>
        <w:t xml:space="preserve"> need to s</w:t>
      </w:r>
      <w:r w:rsidRPr="00E640E8">
        <w:t>ign up</w:t>
      </w:r>
      <w:r>
        <w:t>.</w:t>
      </w:r>
      <w:bookmarkEnd w:id="19"/>
      <w:r>
        <w:t xml:space="preserve"> </w:t>
      </w:r>
    </w:p>
    <w:p w14:paraId="4F95921D" w14:textId="77777777" w:rsidR="00E640E8" w:rsidRPr="00E640E8" w:rsidRDefault="00E640E8" w:rsidP="003D392B"/>
    <w:p w14:paraId="5D484129" w14:textId="03182023" w:rsidR="001E083D" w:rsidRDefault="001E083D" w:rsidP="00E640E8">
      <w:pPr>
        <w:pStyle w:val="Overskrift1"/>
      </w:pPr>
      <w:bookmarkStart w:id="20" w:name="_Toc114491421"/>
      <w:bookmarkStart w:id="21" w:name="_Toc114491491"/>
      <w:r>
        <w:t>Studiepraktik program</w:t>
      </w:r>
      <w:bookmarkEnd w:id="15"/>
      <w:bookmarkEnd w:id="16"/>
      <w:bookmarkEnd w:id="17"/>
      <w:bookmarkEnd w:id="18"/>
      <w:bookmarkEnd w:id="20"/>
      <w:bookmarkEnd w:id="21"/>
    </w:p>
    <w:p w14:paraId="578A6984" w14:textId="5753C990" w:rsidR="000D244C" w:rsidRDefault="001E083D" w:rsidP="002465DD">
      <w:pPr>
        <w:ind w:left="425"/>
        <w:rPr>
          <w:lang w:val="en-US"/>
        </w:rPr>
      </w:pPr>
      <w:bookmarkStart w:id="22" w:name="_Toc114480275"/>
      <w:r>
        <w:t>The program’s complete although not public, we’ll go through it and see if there are any thoughts or suggestions</w:t>
      </w:r>
      <w:bookmarkEnd w:id="22"/>
      <w:r w:rsidR="000D244C">
        <w:t>.</w:t>
      </w:r>
      <w:r w:rsidR="002465DD">
        <w:t xml:space="preserve"> </w:t>
      </w:r>
      <w:r w:rsidR="008E73C6">
        <w:rPr>
          <w:lang w:val="en-US"/>
        </w:rPr>
        <w:t xml:space="preserve">Studiepraktik will happen in week 43. </w:t>
      </w:r>
      <w:r w:rsidR="002465DD">
        <w:rPr>
          <w:lang w:val="en-US"/>
        </w:rPr>
        <w:t xml:space="preserve">The committee commented on the program and minor adjustments were made. </w:t>
      </w:r>
    </w:p>
    <w:p w14:paraId="4468904D" w14:textId="77777777" w:rsidR="002465DD" w:rsidRPr="000D244C" w:rsidRDefault="002465DD" w:rsidP="000D244C">
      <w:pPr>
        <w:rPr>
          <w:lang w:val="en-US"/>
        </w:rPr>
      </w:pPr>
    </w:p>
    <w:p w14:paraId="5BD0DB0C" w14:textId="77777777" w:rsidR="001E083D" w:rsidRDefault="001E083D" w:rsidP="001E083D">
      <w:pPr>
        <w:pStyle w:val="Overskrift1"/>
      </w:pPr>
      <w:bookmarkStart w:id="23" w:name="_Toc114480276"/>
      <w:bookmarkStart w:id="24" w:name="_Toc114480298"/>
      <w:bookmarkStart w:id="25" w:name="_Toc114480311"/>
      <w:bookmarkStart w:id="26" w:name="_Toc114480412"/>
      <w:bookmarkStart w:id="27" w:name="_Toc114491422"/>
      <w:bookmarkStart w:id="28" w:name="_Toc114491492"/>
      <w:r>
        <w:t>Discussion of what we offer in the besøgsservice – what kind of adjustments should we aim for?</w:t>
      </w:r>
      <w:bookmarkEnd w:id="23"/>
      <w:bookmarkEnd w:id="24"/>
      <w:bookmarkEnd w:id="25"/>
      <w:bookmarkEnd w:id="26"/>
      <w:bookmarkEnd w:id="27"/>
      <w:bookmarkEnd w:id="28"/>
    </w:p>
    <w:p w14:paraId="73D7F5C7" w14:textId="1078227D" w:rsidR="002465DD" w:rsidRDefault="001E083D" w:rsidP="002465DD">
      <w:pPr>
        <w:pStyle w:val="Listeafsnit"/>
        <w:numPr>
          <w:ilvl w:val="0"/>
          <w:numId w:val="26"/>
        </w:numPr>
      </w:pPr>
      <w:bookmarkStart w:id="29" w:name="_Toc114480277"/>
      <w:r>
        <w:t xml:space="preserve">Activities/lectures to </w:t>
      </w:r>
      <w:r w:rsidR="002465DD">
        <w:t>“</w:t>
      </w:r>
      <w:r>
        <w:t>gymnasier</w:t>
      </w:r>
      <w:bookmarkEnd w:id="29"/>
      <w:r w:rsidR="002465DD">
        <w:t xml:space="preserve">”: We currently have 3 strong activities that work very well. Furthermore we offer 4 different talks. At the moment teachers from “gymasiums” contact the researcheres offering the lectures/activities and coordinate time and place. </w:t>
      </w:r>
    </w:p>
    <w:p w14:paraId="76704947" w14:textId="5C2D5468" w:rsidR="001E083D" w:rsidRDefault="002465DD" w:rsidP="002465DD">
      <w:pPr>
        <w:pStyle w:val="Listeafsnit"/>
        <w:ind w:left="1080"/>
      </w:pPr>
      <w:r>
        <w:t xml:space="preserve">The committee discussed the lack of diversity in the presenters regarding age and gender. </w:t>
      </w:r>
      <w:r w:rsidR="00DC7C54">
        <w:t xml:space="preserve">Do we need a more structured approach in our </w:t>
      </w:r>
      <w:r w:rsidR="00DA1D84">
        <w:t>line-up</w:t>
      </w:r>
      <w:r w:rsidR="00DC7C54">
        <w:t xml:space="preserve"> of presentation</w:t>
      </w:r>
      <w:r w:rsidR="00DA1D84">
        <w:t>s? It was agreed that IM will discuss this with the leadership group of the department</w:t>
      </w:r>
      <w:r w:rsidR="00DC7C54">
        <w:t xml:space="preserve">. </w:t>
      </w:r>
      <w:r w:rsidR="00DA1D84">
        <w:t>For now, the committee agreed that it would be appropriate to i</w:t>
      </w:r>
      <w:r>
        <w:t xml:space="preserve">ndicate that </w:t>
      </w:r>
      <w:r w:rsidR="00DA1D84">
        <w:t>teachers</w:t>
      </w:r>
      <w:r>
        <w:t xml:space="preserve"> can always contact a researcher for </w:t>
      </w:r>
      <w:r w:rsidR="00DA1D84">
        <w:t xml:space="preserve">a request about </w:t>
      </w:r>
      <w:r>
        <w:t>a</w:t>
      </w:r>
      <w:r w:rsidR="00DA1D84">
        <w:t xml:space="preserve">n alternative </w:t>
      </w:r>
      <w:r>
        <w:t>lecture</w:t>
      </w:r>
      <w:r w:rsidR="00DA1D84">
        <w:t>. IM will update the website</w:t>
      </w:r>
      <w:r>
        <w:t xml:space="preserve">. </w:t>
      </w:r>
    </w:p>
    <w:p w14:paraId="4CB8148A" w14:textId="48B4F086" w:rsidR="001E083D" w:rsidRDefault="001E083D" w:rsidP="001E083D">
      <w:pPr>
        <w:pStyle w:val="Listeafsnit"/>
        <w:numPr>
          <w:ilvl w:val="0"/>
          <w:numId w:val="26"/>
        </w:numPr>
      </w:pPr>
      <w:bookmarkStart w:id="30" w:name="_Toc114480278"/>
      <w:r>
        <w:t>Activities for folkeskoler</w:t>
      </w:r>
      <w:bookmarkEnd w:id="30"/>
      <w:r w:rsidR="002465DD">
        <w:t xml:space="preserve"> </w:t>
      </w:r>
      <w:r w:rsidR="003D392B">
        <w:t>–</w:t>
      </w:r>
      <w:r w:rsidR="002465DD">
        <w:t xml:space="preserve"> postponed</w:t>
      </w:r>
    </w:p>
    <w:p w14:paraId="03339785" w14:textId="77777777" w:rsidR="003D392B" w:rsidRDefault="003D392B" w:rsidP="003D392B">
      <w:pPr>
        <w:pStyle w:val="Listeafsnit"/>
        <w:ind w:left="1080"/>
      </w:pPr>
    </w:p>
    <w:p w14:paraId="4CF8D3C4" w14:textId="31095B5D" w:rsidR="001E083D" w:rsidRDefault="001E083D" w:rsidP="001E083D">
      <w:pPr>
        <w:pStyle w:val="Overskrift1"/>
      </w:pPr>
      <w:bookmarkStart w:id="31" w:name="_Toc114480279"/>
      <w:bookmarkStart w:id="32" w:name="_Toc114480299"/>
      <w:bookmarkStart w:id="33" w:name="_Toc114480312"/>
      <w:bookmarkStart w:id="34" w:name="_Toc114480413"/>
      <w:bookmarkStart w:id="35" w:name="_Toc114491423"/>
      <w:bookmarkStart w:id="36" w:name="_Toc114491493"/>
      <w:r>
        <w:t>Biology Olympiad January 16 and 17, 2023, volunteers to run activities confirmed</w:t>
      </w:r>
      <w:bookmarkEnd w:id="31"/>
      <w:bookmarkEnd w:id="32"/>
      <w:bookmarkEnd w:id="33"/>
      <w:bookmarkEnd w:id="34"/>
      <w:bookmarkEnd w:id="35"/>
      <w:bookmarkEnd w:id="36"/>
    </w:p>
    <w:p w14:paraId="4F02D148" w14:textId="7B3F9116" w:rsidR="00DA1D84" w:rsidRDefault="00DA1D84" w:rsidP="00DA1D84">
      <w:pPr>
        <w:ind w:left="425"/>
      </w:pPr>
      <w:r>
        <w:t>Representatives from</w:t>
      </w:r>
      <w:r w:rsidR="00145738">
        <w:t xml:space="preserve"> the sections</w:t>
      </w:r>
      <w:r>
        <w:t xml:space="preserve"> Eco</w:t>
      </w:r>
      <w:r w:rsidR="00026C2A">
        <w:t xml:space="preserve">informatis/Biodiversity </w:t>
      </w:r>
      <w:r>
        <w:t>and Aquatic biology will run t</w:t>
      </w:r>
      <w:r w:rsidRPr="00DA1D84">
        <w:t>he activities.</w:t>
      </w:r>
      <w:r w:rsidR="00145738">
        <w:t xml:space="preserve"> Their contribution is part of the ro</w:t>
      </w:r>
      <w:r w:rsidRPr="00DA1D84">
        <w:t>tation plan</w:t>
      </w:r>
      <w:r w:rsidR="00145738">
        <w:t xml:space="preserve"> for sections and next year other sections will be asked.</w:t>
      </w:r>
    </w:p>
    <w:p w14:paraId="129201E3" w14:textId="77777777" w:rsidR="00145738" w:rsidRPr="00DA1D84" w:rsidRDefault="00145738" w:rsidP="00DA1D84">
      <w:pPr>
        <w:ind w:left="425"/>
      </w:pPr>
    </w:p>
    <w:p w14:paraId="00E0D3AF" w14:textId="7A4EA69E" w:rsidR="001E083D" w:rsidRDefault="001E083D" w:rsidP="001E083D">
      <w:pPr>
        <w:pStyle w:val="Overskrift1"/>
      </w:pPr>
      <w:bookmarkStart w:id="37" w:name="_Toc114480280"/>
      <w:bookmarkStart w:id="38" w:name="_Toc114480300"/>
      <w:bookmarkStart w:id="39" w:name="_Toc114480313"/>
      <w:bookmarkStart w:id="40" w:name="_Toc114480414"/>
      <w:bookmarkStart w:id="41" w:name="_Toc114491424"/>
      <w:bookmarkStart w:id="42" w:name="_Toc114491494"/>
      <w:r>
        <w:t>Gymnasielærerdag likely 20/1/23</w:t>
      </w:r>
      <w:bookmarkEnd w:id="37"/>
      <w:bookmarkEnd w:id="38"/>
      <w:bookmarkEnd w:id="39"/>
      <w:bookmarkEnd w:id="40"/>
      <w:bookmarkEnd w:id="41"/>
      <w:bookmarkEnd w:id="42"/>
    </w:p>
    <w:p w14:paraId="365AE7AC" w14:textId="00D79183" w:rsidR="00026C2A" w:rsidRDefault="00026C2A" w:rsidP="00026C2A">
      <w:pPr>
        <w:ind w:left="425"/>
        <w:rPr>
          <w:rFonts w:ascii="Calibri" w:hAnsi="Calibri" w:cs="Calibri"/>
          <w:sz w:val="22"/>
          <w:szCs w:val="22"/>
        </w:rPr>
      </w:pPr>
      <w:r>
        <w:rPr>
          <w:rFonts w:ascii="Calibri" w:hAnsi="Calibri" w:cs="Calibri"/>
          <w:sz w:val="22"/>
          <w:szCs w:val="22"/>
        </w:rPr>
        <w:t>The event is run by the faculty</w:t>
      </w:r>
      <w:r w:rsidR="001C0B0F">
        <w:rPr>
          <w:rFonts w:ascii="Calibri" w:hAnsi="Calibri" w:cs="Calibri"/>
          <w:sz w:val="22"/>
          <w:szCs w:val="22"/>
        </w:rPr>
        <w:t xml:space="preserve">, and the department </w:t>
      </w:r>
      <w:r>
        <w:rPr>
          <w:rFonts w:ascii="Calibri" w:hAnsi="Calibri" w:cs="Calibri"/>
          <w:sz w:val="22"/>
          <w:szCs w:val="22"/>
        </w:rPr>
        <w:t xml:space="preserve">will deliver </w:t>
      </w:r>
      <w:r w:rsidR="001C0B0F">
        <w:rPr>
          <w:rFonts w:ascii="Calibri" w:hAnsi="Calibri" w:cs="Calibri"/>
          <w:sz w:val="22"/>
          <w:szCs w:val="22"/>
        </w:rPr>
        <w:t>two</w:t>
      </w:r>
      <w:r>
        <w:rPr>
          <w:rFonts w:ascii="Calibri" w:hAnsi="Calibri" w:cs="Calibri"/>
          <w:sz w:val="22"/>
          <w:szCs w:val="22"/>
        </w:rPr>
        <w:t xml:space="preserve"> lectures and </w:t>
      </w:r>
      <w:r w:rsidR="001C0B0F">
        <w:rPr>
          <w:rFonts w:ascii="Calibri" w:hAnsi="Calibri" w:cs="Calibri"/>
          <w:sz w:val="22"/>
          <w:szCs w:val="22"/>
        </w:rPr>
        <w:t xml:space="preserve">a number of </w:t>
      </w:r>
      <w:r>
        <w:rPr>
          <w:rFonts w:ascii="Calibri" w:hAnsi="Calibri" w:cs="Calibri"/>
          <w:sz w:val="22"/>
          <w:szCs w:val="22"/>
        </w:rPr>
        <w:t xml:space="preserve">workshops. </w:t>
      </w:r>
    </w:p>
    <w:p w14:paraId="68F60EE0" w14:textId="77777777" w:rsidR="001C0B0F" w:rsidRPr="00026C2A" w:rsidRDefault="001C0B0F" w:rsidP="00026C2A">
      <w:pPr>
        <w:ind w:left="425"/>
      </w:pPr>
    </w:p>
    <w:p w14:paraId="2223001F" w14:textId="77777777" w:rsidR="001E083D" w:rsidRDefault="001E083D" w:rsidP="001E083D">
      <w:pPr>
        <w:pStyle w:val="Overskrift1"/>
      </w:pPr>
      <w:bookmarkStart w:id="43" w:name="_Toc114480314"/>
      <w:bookmarkStart w:id="44" w:name="_Toc114480415"/>
      <w:bookmarkStart w:id="45" w:name="_Toc114491425"/>
      <w:bookmarkStart w:id="46" w:name="_Toc114491495"/>
      <w:bookmarkStart w:id="47" w:name="_Toc114480281"/>
      <w:bookmarkStart w:id="48" w:name="_Toc114480301"/>
      <w:r>
        <w:t>EOES training</w:t>
      </w:r>
      <w:bookmarkEnd w:id="43"/>
      <w:bookmarkEnd w:id="44"/>
      <w:bookmarkEnd w:id="45"/>
      <w:bookmarkEnd w:id="46"/>
      <w:r>
        <w:t xml:space="preserve"> </w:t>
      </w:r>
    </w:p>
    <w:p w14:paraId="6708BB53" w14:textId="712287A6" w:rsidR="001C0B0F" w:rsidRDefault="00D71E04" w:rsidP="001C0B0F">
      <w:pPr>
        <w:ind w:firstLine="425"/>
      </w:pPr>
      <w:hyperlink r:id="rId7" w:anchor="aarskalender-section" w:history="1">
        <w:r w:rsidR="001C0B0F" w:rsidRPr="00926BD1">
          <w:rPr>
            <w:rStyle w:val="Hyperlink"/>
            <w:sz w:val="20"/>
          </w:rPr>
          <w:t>https://eoes.dk/#aarskalender-section</w:t>
        </w:r>
      </w:hyperlink>
    </w:p>
    <w:bookmarkEnd w:id="47"/>
    <w:bookmarkEnd w:id="48"/>
    <w:p w14:paraId="4C258D02" w14:textId="2327F227" w:rsidR="001E083D" w:rsidRDefault="001C0B0F" w:rsidP="001C0B0F">
      <w:pPr>
        <w:ind w:left="425" w:firstLine="45"/>
      </w:pPr>
      <w:r>
        <w:t>The</w:t>
      </w:r>
      <w:r w:rsidRPr="001C0B0F">
        <w:t xml:space="preserve"> European science Olympiad came to the department last year, and they want to repeat the success</w:t>
      </w:r>
      <w:r>
        <w:t>, most likely in week 15 2023.</w:t>
      </w:r>
    </w:p>
    <w:p w14:paraId="4A4CECD1" w14:textId="77777777" w:rsidR="001C0B0F" w:rsidRDefault="001C0B0F" w:rsidP="001E083D"/>
    <w:p w14:paraId="7DA711C8" w14:textId="41230EB9" w:rsidR="005F26BE" w:rsidRPr="006F7105" w:rsidRDefault="001E083D" w:rsidP="001E083D">
      <w:pPr>
        <w:pStyle w:val="Overskrift1"/>
      </w:pPr>
      <w:bookmarkStart w:id="49" w:name="_Toc114480282"/>
      <w:bookmarkStart w:id="50" w:name="_Toc114480302"/>
      <w:bookmarkStart w:id="51" w:name="_Toc114480315"/>
      <w:bookmarkStart w:id="52" w:name="_Toc114480416"/>
      <w:bookmarkStart w:id="53" w:name="_Toc114491426"/>
      <w:bookmarkStart w:id="54" w:name="_Toc114491496"/>
      <w:r>
        <w:lastRenderedPageBreak/>
        <w:t>Any other business</w:t>
      </w:r>
      <w:bookmarkStart w:id="55" w:name="_Toc114480283"/>
      <w:bookmarkStart w:id="56" w:name="_Toc114480303"/>
      <w:bookmarkStart w:id="57" w:name="_Toc114480316"/>
      <w:bookmarkStart w:id="58" w:name="_Toc114480284"/>
      <w:bookmarkStart w:id="59" w:name="_Toc114480304"/>
      <w:bookmarkStart w:id="60" w:name="_Toc114480317"/>
      <w:bookmarkEnd w:id="49"/>
      <w:bookmarkEnd w:id="50"/>
      <w:bookmarkEnd w:id="51"/>
      <w:bookmarkEnd w:id="55"/>
      <w:bookmarkEnd w:id="56"/>
      <w:bookmarkEnd w:id="57"/>
      <w:bookmarkEnd w:id="58"/>
      <w:bookmarkEnd w:id="59"/>
      <w:bookmarkEnd w:id="60"/>
      <w:bookmarkEnd w:id="52"/>
      <w:bookmarkEnd w:id="53"/>
      <w:bookmarkEnd w:id="54"/>
    </w:p>
    <w:p w14:paraId="0D621BE6" w14:textId="6787DEED" w:rsidR="00551FF5" w:rsidRDefault="00D324BD" w:rsidP="00D324BD">
      <w:pPr>
        <w:ind w:left="425"/>
      </w:pPr>
      <w:r>
        <w:t>No entries.</w:t>
      </w:r>
    </w:p>
    <w:p w14:paraId="07D4EBF3" w14:textId="038B2DF4" w:rsidR="00551FF5" w:rsidRPr="00D324BD" w:rsidRDefault="001E083D" w:rsidP="00D324BD">
      <w:pPr>
        <w:pStyle w:val="NormalWeb"/>
        <w:rPr>
          <w:rFonts w:ascii="Calibri" w:hAnsi="Calibri" w:cs="Calibri"/>
          <w:sz w:val="22"/>
          <w:szCs w:val="22"/>
          <w:lang w:val="en-US"/>
        </w:rPr>
      </w:pPr>
      <w:r>
        <w:rPr>
          <w:rFonts w:ascii="Calibri" w:hAnsi="Calibri" w:cs="Calibri"/>
          <w:sz w:val="22"/>
          <w:szCs w:val="22"/>
          <w:lang w:val="en-US"/>
        </w:rPr>
        <w:t> </w:t>
      </w:r>
      <w:r w:rsidR="00D324BD">
        <w:rPr>
          <w:rFonts w:ascii="Calibri" w:hAnsi="Calibri" w:cs="Calibri"/>
          <w:sz w:val="22"/>
          <w:szCs w:val="22"/>
          <w:lang w:val="en-US"/>
        </w:rPr>
        <w:tab/>
      </w:r>
    </w:p>
    <w:sectPr w:rsidR="00551FF5" w:rsidRPr="00D324BD"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D5FD" w14:textId="77777777" w:rsidR="001E083D" w:rsidRDefault="001E083D">
      <w:r>
        <w:separator/>
      </w:r>
    </w:p>
  </w:endnote>
  <w:endnote w:type="continuationSeparator" w:id="0">
    <w:p w14:paraId="0E820178" w14:textId="77777777" w:rsidR="001E083D" w:rsidRDefault="001E0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929642A-05D5-454E-A6E4-905084817A56}"/>
    <w:embedBold r:id="rId2" w:fontKey="{013CE8E2-6141-453E-A9C9-42C2F85D9FCF}"/>
    <w:embedItalic r:id="rId3" w:fontKey="{BB18C92C-F371-4C42-82D5-7EF7FFB96ED5}"/>
    <w:embedBoldItalic r:id="rId4" w:fontKey="{98D31AF3-EF04-45FE-BBEE-DB14270FF894}"/>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C265F76-263A-4DB9-AE2C-262E49D6FC39}"/>
    <w:embedBold r:id="rId6" w:fontKey="{B46DD3CF-9D82-42F0-B8C7-349D705DFD1A}"/>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189E011-7784-4726-BECF-88B289FDE27E}"/>
  </w:font>
  <w:font w:name="Calibri">
    <w:panose1 w:val="020F0502020204030204"/>
    <w:charset w:val="00"/>
    <w:family w:val="swiss"/>
    <w:pitch w:val="variable"/>
    <w:sig w:usb0="E4002EFF" w:usb1="C000247B" w:usb2="00000009" w:usb3="00000000" w:csb0="000001FF" w:csb1="00000000"/>
    <w:embedRegular r:id="rId8" w:fontKey="{38E3C3C3-A86F-4B35-B830-6B5A4522D4E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6FC33832-2F74-4389-8CA3-EFD8FA0B7807}"/>
  </w:font>
  <w:font w:name="Cambria">
    <w:panose1 w:val="02040503050406030204"/>
    <w:charset w:val="00"/>
    <w:family w:val="roman"/>
    <w:pitch w:val="variable"/>
    <w:sig w:usb0="E00006FF" w:usb1="420024FF" w:usb2="02000000" w:usb3="00000000" w:csb0="0000019F" w:csb1="00000000"/>
    <w:embedRegular r:id="rId10" w:fontKey="{C3093A1C-A5B9-4DCA-9EBC-3760D36417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173D"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1E083D" w14:paraId="43D17FE9" w14:textId="77777777" w:rsidTr="008F47F2">
      <w:tc>
        <w:tcPr>
          <w:tcW w:w="2409" w:type="dxa"/>
        </w:tcPr>
        <w:p w14:paraId="36653A6E" w14:textId="77777777" w:rsidR="00B704CF" w:rsidRPr="009224E3" w:rsidRDefault="00B704CF" w:rsidP="00B704CF">
          <w:bookmarkStart w:id="121" w:name="IMG_Secondary"/>
          <w:r>
            <w:rPr>
              <w:noProof/>
              <w:lang w:val="da-DK"/>
            </w:rPr>
            <w:drawing>
              <wp:inline distT="0" distB="0" distL="0" distR="0" wp14:anchorId="28F8513F" wp14:editId="5951B15B">
                <wp:extent cx="648000" cy="648000"/>
                <wp:effectExtent l="0" t="0" r="0" b="0"/>
                <wp:docPr id="1670063860" name="IMG_SecondaryIMG_Secondary"/>
                <wp:cNvGraphicFramePr/>
                <a:graphic xmlns:a="http://schemas.openxmlformats.org/drawingml/2006/main">
                  <a:graphicData uri="http://schemas.openxmlformats.org/drawingml/2006/picture">
                    <pic:pic xmlns:pic="http://schemas.openxmlformats.org/drawingml/2006/picture">
                      <pic:nvPicPr>
                        <pic:cNvPr id="1670063860" name="IMG_SecondaryIMG_Secondary"/>
                        <pic:cNvPicPr/>
                      </pic:nvPicPr>
                      <pic:blipFill>
                        <a:blip r:embed="rId1"/>
                        <a:srcRect/>
                        <a:stretch/>
                      </pic:blipFill>
                      <pic:spPr>
                        <a:xfrm>
                          <a:off x="0" y="0"/>
                          <a:ext cx="648000" cy="648000"/>
                        </a:xfrm>
                        <a:prstGeom prst="rect">
                          <a:avLst/>
                        </a:prstGeom>
                      </pic:spPr>
                    </pic:pic>
                  </a:graphicData>
                </a:graphic>
              </wp:inline>
            </w:drawing>
          </w:r>
          <w:bookmarkEnd w:id="121"/>
        </w:p>
      </w:tc>
      <w:tc>
        <w:tcPr>
          <w:tcW w:w="2341" w:type="dxa"/>
          <w:vAlign w:val="bottom"/>
        </w:tcPr>
        <w:p w14:paraId="647F5B6F" w14:textId="77777777" w:rsidR="00B704CF" w:rsidRPr="009224E3" w:rsidRDefault="00B704CF" w:rsidP="008F47F2">
          <w:pPr>
            <w:pStyle w:val="Template-Companyname"/>
          </w:pPr>
          <w:bookmarkStart w:id="122" w:name="OFF_UnitName"/>
          <w:bookmarkStart w:id="123" w:name="OFF_UnitName_HIF"/>
          <w:r>
            <w:t>Secretariat, Department of Biology</w:t>
          </w:r>
          <w:bookmarkEnd w:id="122"/>
        </w:p>
        <w:p w14:paraId="04E3AA7D" w14:textId="77777777" w:rsidR="00B704CF" w:rsidRPr="009224E3" w:rsidRDefault="00B704CF" w:rsidP="008F47F2">
          <w:pPr>
            <w:pStyle w:val="Template-Address"/>
          </w:pPr>
          <w:bookmarkStart w:id="124" w:name="LAN_AU"/>
          <w:bookmarkEnd w:id="123"/>
          <w:r>
            <w:t>Aarhus University</w:t>
          </w:r>
          <w:bookmarkEnd w:id="124"/>
        </w:p>
        <w:p w14:paraId="2D1025DF" w14:textId="77777777" w:rsidR="00B704CF" w:rsidRPr="001E083D" w:rsidRDefault="00B704CF" w:rsidP="008F47F2">
          <w:pPr>
            <w:pStyle w:val="Template-Address"/>
            <w:rPr>
              <w:lang w:val="da-DK"/>
            </w:rPr>
          </w:pPr>
          <w:bookmarkStart w:id="125" w:name="OFF_AddressComputed"/>
          <w:r w:rsidRPr="001E083D">
            <w:rPr>
              <w:lang w:val="da-DK"/>
            </w:rPr>
            <w:t>Ny Munkegade 116</w:t>
          </w:r>
          <w:r w:rsidRPr="001E083D">
            <w:rPr>
              <w:lang w:val="da-DK"/>
            </w:rPr>
            <w:br/>
            <w:t>DK-8000 Aarhus C</w:t>
          </w:r>
          <w:r w:rsidRPr="001E083D">
            <w:rPr>
              <w:lang w:val="da-DK"/>
            </w:rPr>
            <w:br/>
            <w:t>Denmark</w:t>
          </w:r>
          <w:bookmarkEnd w:id="125"/>
        </w:p>
      </w:tc>
      <w:tc>
        <w:tcPr>
          <w:tcW w:w="2591" w:type="dxa"/>
          <w:vAlign w:val="bottom"/>
        </w:tcPr>
        <w:p w14:paraId="5F89B925" w14:textId="77777777" w:rsidR="00B704CF" w:rsidRPr="009224E3" w:rsidRDefault="00B704CF" w:rsidP="008F47F2">
          <w:pPr>
            <w:pStyle w:val="Template-Address"/>
            <w:jc w:val="right"/>
          </w:pPr>
          <w:bookmarkStart w:id="126" w:name="LAN_Tel"/>
          <w:bookmarkStart w:id="127" w:name="OFF_Phone_HIF"/>
          <w:r>
            <w:t>Tel.:</w:t>
          </w:r>
          <w:bookmarkEnd w:id="126"/>
          <w:r w:rsidRPr="009224E3">
            <w:t xml:space="preserve"> </w:t>
          </w:r>
          <w:bookmarkStart w:id="128" w:name="OFF_Phone"/>
          <w:r>
            <w:t>+45 8715 0000</w:t>
          </w:r>
          <w:bookmarkEnd w:id="128"/>
        </w:p>
        <w:p w14:paraId="4190B82D" w14:textId="77777777" w:rsidR="00B704CF" w:rsidRPr="009224E3" w:rsidRDefault="00B704CF" w:rsidP="008F47F2">
          <w:pPr>
            <w:pStyle w:val="Template-Address"/>
            <w:jc w:val="right"/>
            <w:rPr>
              <w:vanish/>
            </w:rPr>
          </w:pPr>
          <w:bookmarkStart w:id="129" w:name="LAN_Fax"/>
          <w:bookmarkStart w:id="130" w:name="OFF_Fax_HIF"/>
          <w:bookmarkEnd w:id="127"/>
          <w:r>
            <w:rPr>
              <w:vanish/>
            </w:rPr>
            <w:t>Fax:</w:t>
          </w:r>
          <w:bookmarkEnd w:id="129"/>
          <w:r w:rsidRPr="009224E3">
            <w:rPr>
              <w:vanish/>
            </w:rPr>
            <w:t xml:space="preserve"> </w:t>
          </w:r>
          <w:bookmarkStart w:id="131" w:name="OFF_Fax"/>
          <w:bookmarkEnd w:id="131"/>
        </w:p>
        <w:p w14:paraId="67F67A3A" w14:textId="77777777" w:rsidR="00B704CF" w:rsidRPr="001E083D" w:rsidRDefault="00B704CF" w:rsidP="008F47F2">
          <w:pPr>
            <w:pStyle w:val="Template-Address"/>
            <w:jc w:val="right"/>
            <w:rPr>
              <w:lang w:val="da-DK"/>
            </w:rPr>
          </w:pPr>
          <w:bookmarkStart w:id="132" w:name="OFF_Email_HIF"/>
          <w:bookmarkEnd w:id="130"/>
          <w:r w:rsidRPr="001E083D">
            <w:rPr>
              <w:lang w:val="da-DK"/>
            </w:rPr>
            <w:t xml:space="preserve">E-mail: </w:t>
          </w:r>
          <w:bookmarkStart w:id="133" w:name="OFF_Email"/>
          <w:r w:rsidRPr="001E083D">
            <w:rPr>
              <w:lang w:val="da-DK"/>
            </w:rPr>
            <w:t>nat@au.dk</w:t>
          </w:r>
          <w:bookmarkEnd w:id="133"/>
        </w:p>
        <w:p w14:paraId="75BBE1C7" w14:textId="77777777" w:rsidR="00B704CF" w:rsidRPr="001E083D" w:rsidRDefault="00B704CF" w:rsidP="008F47F2">
          <w:pPr>
            <w:pStyle w:val="Template-Address"/>
            <w:jc w:val="right"/>
            <w:rPr>
              <w:lang w:val="da-DK"/>
            </w:rPr>
          </w:pPr>
          <w:bookmarkStart w:id="134" w:name="OFF_wwwComputed_HIF"/>
          <w:bookmarkEnd w:id="132"/>
          <w:r w:rsidRPr="001E083D">
            <w:rPr>
              <w:lang w:val="da-DK"/>
            </w:rPr>
            <w:t xml:space="preserve">Web: </w:t>
          </w:r>
          <w:bookmarkStart w:id="135" w:name="OFF_wwwComputed"/>
          <w:r w:rsidRPr="001E083D">
            <w:rPr>
              <w:lang w:val="da-DK"/>
            </w:rPr>
            <w:t>bio.au.dk/en</w:t>
          </w:r>
          <w:bookmarkEnd w:id="134"/>
          <w:bookmarkEnd w:id="135"/>
        </w:p>
      </w:tc>
    </w:tr>
  </w:tbl>
  <w:p w14:paraId="5724E7C8" w14:textId="77777777" w:rsidR="00EC0BB0" w:rsidRPr="001E083D"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701B5" w14:textId="77777777" w:rsidR="001E083D" w:rsidRDefault="001E083D">
      <w:r>
        <w:separator/>
      </w:r>
    </w:p>
  </w:footnote>
  <w:footnote w:type="continuationSeparator" w:id="0">
    <w:p w14:paraId="5CAF7DDB" w14:textId="77777777" w:rsidR="001E083D" w:rsidRDefault="001E0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12F7" w14:textId="77777777"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0723E1D6" wp14:editId="069B8C69">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D73C" w14:textId="77777777" w:rsidR="00CD66FF" w:rsidRPr="006803D7" w:rsidRDefault="00CD66FF" w:rsidP="00CD66FF">
                          <w:pPr>
                            <w:pStyle w:val="Template-Parentlogoname"/>
                            <w:rPr>
                              <w:color w:val="000000" w:themeColor="text2"/>
                            </w:rPr>
                          </w:pPr>
                          <w:bookmarkStart w:id="61" w:name="OFF_Logo1AComputed_2"/>
                          <w:bookmarkStart w:id="62" w:name="OFF_Logo1AComputed_2_HIF"/>
                          <w:r>
                            <w:rPr>
                              <w:color w:val="000000" w:themeColor="text2"/>
                            </w:rPr>
                            <w:t>Aarhus</w:t>
                          </w:r>
                          <w:r>
                            <w:rPr>
                              <w:color w:val="000000" w:themeColor="text2"/>
                            </w:rPr>
                            <w:br/>
                            <w:t>University</w:t>
                          </w:r>
                          <w:bookmarkEnd w:id="61"/>
                        </w:p>
                        <w:p w14:paraId="6406F734" w14:textId="77777777" w:rsidR="00CD66FF" w:rsidRPr="006803D7" w:rsidRDefault="00CD66FF" w:rsidP="00CD66FF">
                          <w:pPr>
                            <w:pStyle w:val="Template-Unitnamelogoname"/>
                            <w:rPr>
                              <w:color w:val="000000" w:themeColor="text2"/>
                            </w:rPr>
                          </w:pPr>
                          <w:bookmarkStart w:id="63" w:name="OFF_Logo2AComputed_2"/>
                          <w:bookmarkStart w:id="64" w:name="OFF_Logo2AComputed_2_HIF"/>
                          <w:bookmarkEnd w:id="62"/>
                          <w:r>
                            <w:rPr>
                              <w:color w:val="000000" w:themeColor="text2"/>
                            </w:rPr>
                            <w:t>Department of Biology</w:t>
                          </w:r>
                          <w:bookmarkEnd w:id="63"/>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23E1D6"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2E0DD73C" w14:textId="77777777" w:rsidR="00CD66FF" w:rsidRPr="006803D7" w:rsidRDefault="00CD66FF" w:rsidP="00CD66FF">
                    <w:pPr>
                      <w:pStyle w:val="Template-Parentlogoname"/>
                      <w:rPr>
                        <w:color w:val="000000" w:themeColor="text2"/>
                      </w:rPr>
                    </w:pPr>
                    <w:bookmarkStart w:id="64" w:name="OFF_Logo1AComputed_2"/>
                    <w:bookmarkStart w:id="65" w:name="OFF_Logo1AComputed_2_HIF"/>
                    <w:r>
                      <w:rPr>
                        <w:color w:val="000000" w:themeColor="text2"/>
                      </w:rPr>
                      <w:t>Aarhus</w:t>
                    </w:r>
                    <w:r>
                      <w:rPr>
                        <w:color w:val="000000" w:themeColor="text2"/>
                      </w:rPr>
                      <w:br/>
                      <w:t>University</w:t>
                    </w:r>
                    <w:bookmarkEnd w:id="64"/>
                  </w:p>
                  <w:p w14:paraId="6406F734" w14:textId="77777777" w:rsidR="00CD66FF" w:rsidRPr="006803D7" w:rsidRDefault="00CD66FF" w:rsidP="00CD66FF">
                    <w:pPr>
                      <w:pStyle w:val="Template-Unitnamelogoname"/>
                      <w:rPr>
                        <w:color w:val="000000" w:themeColor="text2"/>
                      </w:rPr>
                    </w:pPr>
                    <w:bookmarkStart w:id="66" w:name="OFF_Logo2AComputed_2"/>
                    <w:bookmarkStart w:id="67" w:name="OFF_Logo2AComputed_2_HIF"/>
                    <w:bookmarkEnd w:id="65"/>
                    <w:r>
                      <w:rPr>
                        <w:color w:val="000000" w:themeColor="text2"/>
                      </w:rPr>
                      <w:t>Department of Biology</w:t>
                    </w:r>
                    <w:bookmarkEnd w:id="66"/>
                    <w:bookmarkEnd w:id="67"/>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18665E6E" wp14:editId="2A4163F9">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D766F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770A56DC" w14:textId="77777777"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29A52246" wp14:editId="3F20909A">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A12E" w14:textId="77777777" w:rsidR="00CD66FF" w:rsidRPr="006803D7" w:rsidRDefault="00CD66FF" w:rsidP="00CD66FF">
                          <w:pPr>
                            <w:pStyle w:val="Template-Parentlogoname"/>
                            <w:rPr>
                              <w:vanish/>
                              <w:color w:val="000000" w:themeColor="text2"/>
                            </w:rPr>
                          </w:pPr>
                          <w:bookmarkStart w:id="65" w:name="OFF_Logo3AComputed_2"/>
                          <w:bookmarkStart w:id="66" w:name="OFF_Logo3AComputed_2_HIF"/>
                          <w:bookmarkEnd w:id="65"/>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52246"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7DCFA12E" w14:textId="77777777" w:rsidR="00CD66FF" w:rsidRPr="006803D7" w:rsidRDefault="00CD66FF" w:rsidP="00CD66FF">
                    <w:pPr>
                      <w:pStyle w:val="Template-Parentlogoname"/>
                      <w:rPr>
                        <w:vanish/>
                        <w:color w:val="000000" w:themeColor="text2"/>
                      </w:rPr>
                    </w:pPr>
                    <w:bookmarkStart w:id="70" w:name="OFF_Logo3AComputed_2"/>
                    <w:bookmarkStart w:id="71" w:name="OFF_Logo3AComputed_2_HIF"/>
                    <w:bookmarkEnd w:id="70"/>
                    <w:bookmarkEnd w:id="71"/>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5F582E1F" wp14:editId="54EE54B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5635018A" wp14:editId="4A88FE26">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0C1A" w14:textId="77777777" w:rsidR="00D67AB8" w:rsidRDefault="00D67AB8" w:rsidP="00C22DE2">
                          <w:pPr>
                            <w:pStyle w:val="Emne"/>
                          </w:pPr>
                          <w:bookmarkStart w:id="67" w:name="CUS_DocumentName_1"/>
                          <w:r>
                            <w:t>Minutes</w:t>
                          </w:r>
                          <w:bookmarkEnd w:id="67"/>
                        </w:p>
                        <w:p w14:paraId="7CB1EED9" w14:textId="77777777" w:rsidR="00C22DE2" w:rsidRDefault="00C22DE2" w:rsidP="00C22DE2">
                          <w:pPr>
                            <w:pStyle w:val="Template"/>
                          </w:pPr>
                        </w:p>
                        <w:p w14:paraId="5124FDE2" w14:textId="77777777" w:rsidR="00C22DE2" w:rsidRDefault="00C22DE2" w:rsidP="00D67AB8">
                          <w:pPr>
                            <w:pStyle w:val="Template-Afdeling"/>
                          </w:pPr>
                          <w:bookmarkStart w:id="68" w:name="USR_Name_2"/>
                          <w:r>
                            <w:t>Maria Blach Nielsen</w:t>
                          </w:r>
                          <w:bookmarkStart w:id="69" w:name="USR_Name_2_HIF"/>
                          <w:bookmarkEnd w:id="68"/>
                        </w:p>
                        <w:bookmarkEnd w:id="69"/>
                        <w:p w14:paraId="132C951B" w14:textId="77777777" w:rsidR="00D67AB8" w:rsidRDefault="00D67AB8" w:rsidP="00D67AB8">
                          <w:pPr>
                            <w:pStyle w:val="Template"/>
                          </w:pPr>
                        </w:p>
                        <w:p w14:paraId="3060E3A8" w14:textId="77777777" w:rsidR="00D67AB8" w:rsidRPr="00307E90" w:rsidRDefault="00D67AB8" w:rsidP="00D67AB8">
                          <w:pPr>
                            <w:pStyle w:val="Template"/>
                          </w:pPr>
                          <w:bookmarkStart w:id="70" w:name="LAN_Date_1"/>
                          <w:r>
                            <w:t>Date</w:t>
                          </w:r>
                          <w:bookmarkEnd w:id="70"/>
                          <w:r>
                            <w:t>:</w:t>
                          </w:r>
                          <w:r w:rsidR="00587BE6" w:rsidRPr="00307E90">
                            <w:t xml:space="preserve"> </w:t>
                          </w:r>
                          <w:bookmarkStart w:id="71" w:name="Date_DateCustomA_1"/>
                          <w:r>
                            <w:t>19 September 2022</w:t>
                          </w:r>
                          <w:bookmarkEnd w:id="71"/>
                        </w:p>
                        <w:p w14:paraId="100A7C60" w14:textId="77777777" w:rsidR="00D67AB8" w:rsidRDefault="00D67AB8" w:rsidP="00D67AB8">
                          <w:pPr>
                            <w:pStyle w:val="Template"/>
                            <w:rPr>
                              <w:vanish/>
                            </w:rPr>
                          </w:pPr>
                          <w:bookmarkStart w:id="72" w:name="LAN_Sagsnr_1"/>
                          <w:bookmarkStart w:id="73" w:name="FLD_Sagsnummer_1_HIF"/>
                          <w:r>
                            <w:rPr>
                              <w:vanish/>
                            </w:rPr>
                            <w:t>Case no</w:t>
                          </w:r>
                          <w:bookmarkEnd w:id="72"/>
                          <w:r>
                            <w:rPr>
                              <w:vanish/>
                            </w:rPr>
                            <w:t xml:space="preserve">.: </w:t>
                          </w:r>
                          <w:bookmarkStart w:id="74" w:name="FLD_Sagsnummer_1"/>
                          <w:bookmarkEnd w:id="74"/>
                        </w:p>
                        <w:p w14:paraId="7D522844" w14:textId="77777777" w:rsidR="00D67AB8" w:rsidRDefault="00D67AB8" w:rsidP="00D67AB8">
                          <w:pPr>
                            <w:pStyle w:val="Template"/>
                            <w:rPr>
                              <w:vanish/>
                            </w:rPr>
                          </w:pPr>
                          <w:bookmarkStart w:id="75" w:name="LAN_Ref_1"/>
                          <w:bookmarkStart w:id="76" w:name="FLD_Reference_1_HIF"/>
                          <w:bookmarkEnd w:id="73"/>
                          <w:r>
                            <w:rPr>
                              <w:vanish/>
                            </w:rPr>
                            <w:t>Ref</w:t>
                          </w:r>
                          <w:bookmarkEnd w:id="75"/>
                          <w:r>
                            <w:rPr>
                              <w:vanish/>
                            </w:rPr>
                            <w:t xml:space="preserve">: </w:t>
                          </w:r>
                          <w:bookmarkStart w:id="77" w:name="FLD_Reference_1"/>
                          <w:bookmarkEnd w:id="77"/>
                        </w:p>
                        <w:bookmarkEnd w:id="76"/>
                        <w:p w14:paraId="53DFBE26" w14:textId="77777777" w:rsidR="00D67AB8" w:rsidRDefault="00D67AB8" w:rsidP="00D67AB8">
                          <w:pPr>
                            <w:pStyle w:val="Template-kolofonstreg"/>
                          </w:pPr>
                          <w:r>
                            <w:rPr>
                              <w:noProof/>
                              <w:lang w:val="da-DK"/>
                            </w:rPr>
                            <w:drawing>
                              <wp:inline distT="0" distB="0" distL="0" distR="0" wp14:anchorId="5DF1656A" wp14:editId="10CC8A0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98EA4FA" w14:textId="2ADF7273" w:rsidR="00D67AB8" w:rsidRPr="00641B24" w:rsidRDefault="00D67AB8" w:rsidP="00D67AB8">
                          <w:pPr>
                            <w:pStyle w:val="Template-Date"/>
                            <w:rPr>
                              <w:rFonts w:ascii="Verdana" w:hAnsi="Verdana"/>
                              <w:noProof w:val="0"/>
                            </w:rPr>
                          </w:pPr>
                          <w:bookmarkStart w:id="78" w:name="LAN_Page_1"/>
                          <w:r>
                            <w:t>Page</w:t>
                          </w:r>
                          <w:bookmarkEnd w:id="7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71E04">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71E04">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5018A"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17D90C1A" w14:textId="77777777" w:rsidR="00D67AB8" w:rsidRDefault="00D67AB8" w:rsidP="00C22DE2">
                    <w:pPr>
                      <w:pStyle w:val="Emne"/>
                    </w:pPr>
                    <w:bookmarkStart w:id="79" w:name="CUS_DocumentName_1"/>
                    <w:r>
                      <w:t>Minutes</w:t>
                    </w:r>
                    <w:bookmarkEnd w:id="79"/>
                  </w:p>
                  <w:p w14:paraId="7CB1EED9" w14:textId="77777777" w:rsidR="00C22DE2" w:rsidRDefault="00C22DE2" w:rsidP="00C22DE2">
                    <w:pPr>
                      <w:pStyle w:val="Template"/>
                    </w:pPr>
                  </w:p>
                  <w:p w14:paraId="5124FDE2" w14:textId="77777777" w:rsidR="00C22DE2" w:rsidRDefault="00C22DE2" w:rsidP="00D67AB8">
                    <w:pPr>
                      <w:pStyle w:val="Template-Afdeling"/>
                    </w:pPr>
                    <w:bookmarkStart w:id="80" w:name="USR_Name_2"/>
                    <w:r>
                      <w:t>Maria Blach Nielsen</w:t>
                    </w:r>
                    <w:bookmarkStart w:id="81" w:name="USR_Name_2_HIF"/>
                    <w:bookmarkEnd w:id="80"/>
                  </w:p>
                  <w:bookmarkEnd w:id="81"/>
                  <w:p w14:paraId="132C951B" w14:textId="77777777" w:rsidR="00D67AB8" w:rsidRDefault="00D67AB8" w:rsidP="00D67AB8">
                    <w:pPr>
                      <w:pStyle w:val="Template"/>
                    </w:pPr>
                  </w:p>
                  <w:p w14:paraId="3060E3A8" w14:textId="77777777" w:rsidR="00D67AB8" w:rsidRPr="00307E90" w:rsidRDefault="00D67AB8" w:rsidP="00D67AB8">
                    <w:pPr>
                      <w:pStyle w:val="Template"/>
                    </w:pPr>
                    <w:bookmarkStart w:id="82" w:name="LAN_Date_1"/>
                    <w:r>
                      <w:t>Date</w:t>
                    </w:r>
                    <w:bookmarkEnd w:id="82"/>
                    <w:r>
                      <w:t>:</w:t>
                    </w:r>
                    <w:r w:rsidR="00587BE6" w:rsidRPr="00307E90">
                      <w:t xml:space="preserve"> </w:t>
                    </w:r>
                    <w:bookmarkStart w:id="83" w:name="Date_DateCustomA_1"/>
                    <w:r>
                      <w:t>19 September 2022</w:t>
                    </w:r>
                    <w:bookmarkEnd w:id="83"/>
                  </w:p>
                  <w:p w14:paraId="100A7C60" w14:textId="77777777" w:rsidR="00D67AB8" w:rsidRDefault="00D67AB8" w:rsidP="00D67AB8">
                    <w:pPr>
                      <w:pStyle w:val="Template"/>
                      <w:rPr>
                        <w:vanish/>
                      </w:rPr>
                    </w:pPr>
                    <w:bookmarkStart w:id="84" w:name="LAN_Sagsnr_1"/>
                    <w:bookmarkStart w:id="85" w:name="FLD_Sagsnummer_1_HIF"/>
                    <w:r>
                      <w:rPr>
                        <w:vanish/>
                      </w:rPr>
                      <w:t>Case no</w:t>
                    </w:r>
                    <w:bookmarkEnd w:id="84"/>
                    <w:r>
                      <w:rPr>
                        <w:vanish/>
                      </w:rPr>
                      <w:t xml:space="preserve">.: </w:t>
                    </w:r>
                    <w:bookmarkStart w:id="86" w:name="FLD_Sagsnummer_1"/>
                    <w:bookmarkEnd w:id="86"/>
                  </w:p>
                  <w:p w14:paraId="7D522844" w14:textId="77777777" w:rsidR="00D67AB8" w:rsidRDefault="00D67AB8" w:rsidP="00D67AB8">
                    <w:pPr>
                      <w:pStyle w:val="Template"/>
                      <w:rPr>
                        <w:vanish/>
                      </w:rPr>
                    </w:pPr>
                    <w:bookmarkStart w:id="87" w:name="LAN_Ref_1"/>
                    <w:bookmarkStart w:id="88" w:name="FLD_Reference_1_HIF"/>
                    <w:bookmarkEnd w:id="85"/>
                    <w:r>
                      <w:rPr>
                        <w:vanish/>
                      </w:rPr>
                      <w:t>Ref</w:t>
                    </w:r>
                    <w:bookmarkEnd w:id="87"/>
                    <w:r>
                      <w:rPr>
                        <w:vanish/>
                      </w:rPr>
                      <w:t xml:space="preserve">: </w:t>
                    </w:r>
                    <w:bookmarkStart w:id="89" w:name="FLD_Reference_1"/>
                    <w:bookmarkEnd w:id="89"/>
                  </w:p>
                  <w:bookmarkEnd w:id="88"/>
                  <w:p w14:paraId="53DFBE26" w14:textId="77777777" w:rsidR="00D67AB8" w:rsidRDefault="00D67AB8" w:rsidP="00D67AB8">
                    <w:pPr>
                      <w:pStyle w:val="Template-kolofonstreg"/>
                    </w:pPr>
                    <w:r>
                      <w:rPr>
                        <w:noProof/>
                        <w:lang w:val="da-DK"/>
                      </w:rPr>
                      <w:drawing>
                        <wp:inline distT="0" distB="0" distL="0" distR="0" wp14:anchorId="5DF1656A" wp14:editId="10CC8A0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98EA4FA" w14:textId="2ADF7273" w:rsidR="00D67AB8" w:rsidRPr="00641B24" w:rsidRDefault="00D67AB8" w:rsidP="00D67AB8">
                    <w:pPr>
                      <w:pStyle w:val="Template-Date"/>
                      <w:rPr>
                        <w:rFonts w:ascii="Verdana" w:hAnsi="Verdana"/>
                        <w:noProof w:val="0"/>
                      </w:rPr>
                    </w:pPr>
                    <w:bookmarkStart w:id="90" w:name="LAN_Page_1"/>
                    <w:r>
                      <w:t>Page</w:t>
                    </w:r>
                    <w:bookmarkEnd w:id="9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D71E04">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D71E04">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6AF8" w14:textId="77777777"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048ACAAE" wp14:editId="5B8E24A4">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7037" w14:textId="77777777" w:rsidR="00CD66FF" w:rsidRDefault="00CD66FF" w:rsidP="00CD66FF">
                          <w:pPr>
                            <w:pStyle w:val="Template-Parentlogoname"/>
                            <w:rPr>
                              <w:color w:val="000000" w:themeColor="text2"/>
                            </w:rPr>
                          </w:pPr>
                          <w:bookmarkStart w:id="91" w:name="OFF_Logo1AComputed"/>
                          <w:bookmarkStart w:id="92" w:name="OFF_Logo1AComputed_HIF"/>
                          <w:r>
                            <w:rPr>
                              <w:color w:val="000000" w:themeColor="text2"/>
                            </w:rPr>
                            <w:t>Aarhus</w:t>
                          </w:r>
                          <w:r>
                            <w:rPr>
                              <w:color w:val="000000" w:themeColor="text2"/>
                            </w:rPr>
                            <w:br/>
                            <w:t>University</w:t>
                          </w:r>
                          <w:bookmarkEnd w:id="91"/>
                        </w:p>
                        <w:p w14:paraId="41A6D023" w14:textId="77777777" w:rsidR="00CD66FF" w:rsidRPr="006803D7" w:rsidRDefault="00CD66FF" w:rsidP="00CD66FF">
                          <w:pPr>
                            <w:pStyle w:val="Template-Unitnamelogoname"/>
                            <w:rPr>
                              <w:color w:val="000000" w:themeColor="text2"/>
                            </w:rPr>
                          </w:pPr>
                          <w:bookmarkStart w:id="93" w:name="OFF_Logo2AComputed"/>
                          <w:bookmarkStart w:id="94" w:name="OFF_Logo2AComputed_HIF"/>
                          <w:bookmarkEnd w:id="92"/>
                          <w:r>
                            <w:rPr>
                              <w:color w:val="000000" w:themeColor="text2"/>
                            </w:rPr>
                            <w:t>Department of Biology</w:t>
                          </w:r>
                          <w:bookmarkEnd w:id="93"/>
                          <w:bookmarkEnd w:id="9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8ACAAE"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5E5D7037" w14:textId="77777777" w:rsidR="00CD66FF" w:rsidRDefault="00CD66FF" w:rsidP="00CD66FF">
                    <w:pPr>
                      <w:pStyle w:val="Template-Parentlogoname"/>
                      <w:rPr>
                        <w:color w:val="000000" w:themeColor="text2"/>
                      </w:rPr>
                    </w:pPr>
                    <w:bookmarkStart w:id="100" w:name="OFF_Logo1AComputed"/>
                    <w:bookmarkStart w:id="101" w:name="OFF_Logo1AComputed_HIF"/>
                    <w:r>
                      <w:rPr>
                        <w:color w:val="000000" w:themeColor="text2"/>
                      </w:rPr>
                      <w:t>Aarhus</w:t>
                    </w:r>
                    <w:r>
                      <w:rPr>
                        <w:color w:val="000000" w:themeColor="text2"/>
                      </w:rPr>
                      <w:br/>
                      <w:t>University</w:t>
                    </w:r>
                    <w:bookmarkEnd w:id="100"/>
                  </w:p>
                  <w:p w14:paraId="41A6D023" w14:textId="77777777" w:rsidR="00CD66FF" w:rsidRPr="006803D7" w:rsidRDefault="00CD66FF" w:rsidP="00CD66FF">
                    <w:pPr>
                      <w:pStyle w:val="Template-Unitnamelogoname"/>
                      <w:rPr>
                        <w:color w:val="000000" w:themeColor="text2"/>
                      </w:rPr>
                    </w:pPr>
                    <w:bookmarkStart w:id="102" w:name="OFF_Logo2AComputed"/>
                    <w:bookmarkStart w:id="103" w:name="OFF_Logo2AComputed_HIF"/>
                    <w:bookmarkEnd w:id="101"/>
                    <w:r>
                      <w:rPr>
                        <w:color w:val="000000" w:themeColor="text2"/>
                      </w:rPr>
                      <w:t>Department of Biology</w:t>
                    </w:r>
                    <w:bookmarkEnd w:id="102"/>
                    <w:bookmarkEnd w:id="103"/>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77208097" wp14:editId="34F218F7">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B77316"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202A541C" w14:textId="77777777"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46B49C2A" wp14:editId="19D7C85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4BCB" w14:textId="77777777" w:rsidR="00CD66FF" w:rsidRPr="006803D7" w:rsidRDefault="00CD66FF" w:rsidP="00CD66FF">
                          <w:pPr>
                            <w:pStyle w:val="Template-Parentlogoname"/>
                            <w:rPr>
                              <w:vanish/>
                              <w:color w:val="000000" w:themeColor="text2"/>
                            </w:rPr>
                          </w:pPr>
                          <w:bookmarkStart w:id="95" w:name="OFF_Logo3AComputed"/>
                          <w:bookmarkStart w:id="96" w:name="OFF_Logo3AComputed_HIF"/>
                          <w:bookmarkEnd w:id="95"/>
                          <w:bookmarkEnd w:id="9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49C2A"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05AB4BCB" w14:textId="77777777" w:rsidR="00CD66FF" w:rsidRPr="006803D7" w:rsidRDefault="00CD66FF" w:rsidP="00CD66FF">
                    <w:pPr>
                      <w:pStyle w:val="Template-Parentlogoname"/>
                      <w:rPr>
                        <w:vanish/>
                        <w:color w:val="000000" w:themeColor="text2"/>
                      </w:rPr>
                    </w:pPr>
                    <w:bookmarkStart w:id="106" w:name="OFF_Logo3AComputed"/>
                    <w:bookmarkStart w:id="107" w:name="OFF_Logo3AComputed_HIF"/>
                    <w:bookmarkEnd w:id="106"/>
                    <w:bookmarkEnd w:id="107"/>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062D2CE4" wp14:editId="0E1FC94C">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747A315D" wp14:editId="0EC4A4F0">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7808" w14:textId="77777777" w:rsidR="00EE2A84" w:rsidRDefault="00EE2A84" w:rsidP="008F47F2">
                          <w:pPr>
                            <w:pStyle w:val="Emne"/>
                          </w:pPr>
                          <w:bookmarkStart w:id="97" w:name="CUS_DocumentName"/>
                          <w:r>
                            <w:t>Minutes</w:t>
                          </w:r>
                          <w:bookmarkEnd w:id="97"/>
                        </w:p>
                        <w:p w14:paraId="1F35B3E2" w14:textId="77777777" w:rsidR="008F47F2" w:rsidRPr="008F47F2" w:rsidRDefault="008F47F2" w:rsidP="008F47F2">
                          <w:pPr>
                            <w:pStyle w:val="Template-Afdeling"/>
                            <w:rPr>
                              <w:b w:val="0"/>
                            </w:rPr>
                          </w:pPr>
                        </w:p>
                        <w:p w14:paraId="6A42AAEF" w14:textId="77777777" w:rsidR="00AF104F" w:rsidRDefault="00AF104F" w:rsidP="00EE2A84">
                          <w:pPr>
                            <w:pStyle w:val="Template-Afdeling"/>
                          </w:pPr>
                          <w:bookmarkStart w:id="98" w:name="USR_Name"/>
                          <w:r>
                            <w:t>Maria Blach Nielsen</w:t>
                          </w:r>
                          <w:bookmarkStart w:id="99" w:name="USR_Name_HIF"/>
                          <w:bookmarkEnd w:id="98"/>
                        </w:p>
                        <w:bookmarkEnd w:id="99"/>
                        <w:p w14:paraId="1AA477C1" w14:textId="77777777" w:rsidR="00EE2A84" w:rsidRDefault="00EE2A84" w:rsidP="00307E90">
                          <w:pPr>
                            <w:pStyle w:val="Template"/>
                          </w:pPr>
                        </w:p>
                        <w:p w14:paraId="3292F44A" w14:textId="77777777" w:rsidR="00307E90" w:rsidRPr="00307E90" w:rsidRDefault="00BC6E27" w:rsidP="00307E90">
                          <w:pPr>
                            <w:pStyle w:val="Template"/>
                          </w:pPr>
                          <w:bookmarkStart w:id="100" w:name="LAN_Date"/>
                          <w:r>
                            <w:t>Date</w:t>
                          </w:r>
                          <w:bookmarkEnd w:id="100"/>
                          <w:r>
                            <w:t xml:space="preserve">: </w:t>
                          </w:r>
                          <w:bookmarkStart w:id="101" w:name="Date_DateCustomA"/>
                          <w:r>
                            <w:t>19 September 2022</w:t>
                          </w:r>
                          <w:bookmarkEnd w:id="101"/>
                        </w:p>
                        <w:p w14:paraId="4AB2982B" w14:textId="77777777" w:rsidR="00307E90" w:rsidRDefault="00307E90" w:rsidP="00307E90">
                          <w:pPr>
                            <w:pStyle w:val="Template"/>
                            <w:rPr>
                              <w:vanish/>
                            </w:rPr>
                          </w:pPr>
                          <w:bookmarkStart w:id="102" w:name="LAN_Sagsnr"/>
                          <w:bookmarkStart w:id="103" w:name="FLD_Sagsnummer_HIF"/>
                          <w:r>
                            <w:rPr>
                              <w:vanish/>
                            </w:rPr>
                            <w:t>Case no</w:t>
                          </w:r>
                          <w:bookmarkEnd w:id="102"/>
                          <w:r>
                            <w:rPr>
                              <w:vanish/>
                            </w:rPr>
                            <w:t xml:space="preserve">.: </w:t>
                          </w:r>
                          <w:bookmarkStart w:id="104" w:name="FLD_Sagsnummer"/>
                          <w:bookmarkEnd w:id="104"/>
                        </w:p>
                        <w:p w14:paraId="408488EE" w14:textId="77777777" w:rsidR="00307E90" w:rsidRDefault="00307E90" w:rsidP="00307E90">
                          <w:pPr>
                            <w:pStyle w:val="Template"/>
                            <w:rPr>
                              <w:vanish/>
                            </w:rPr>
                          </w:pPr>
                          <w:bookmarkStart w:id="105" w:name="LAN_Ref"/>
                          <w:bookmarkStart w:id="106" w:name="FLD_Reference_HIF"/>
                          <w:bookmarkEnd w:id="103"/>
                          <w:r>
                            <w:rPr>
                              <w:vanish/>
                            </w:rPr>
                            <w:t>Ref</w:t>
                          </w:r>
                          <w:bookmarkEnd w:id="105"/>
                          <w:r>
                            <w:rPr>
                              <w:vanish/>
                            </w:rPr>
                            <w:t xml:space="preserve">: </w:t>
                          </w:r>
                          <w:bookmarkStart w:id="107" w:name="FLD_Reference"/>
                          <w:bookmarkEnd w:id="107"/>
                        </w:p>
                        <w:bookmarkEnd w:id="106"/>
                        <w:p w14:paraId="3785EE19" w14:textId="77777777" w:rsidR="00051AD8" w:rsidRDefault="00051AD8" w:rsidP="00051AD8">
                          <w:pPr>
                            <w:pStyle w:val="Template-kolofonstreg"/>
                          </w:pPr>
                          <w:r>
                            <w:rPr>
                              <w:noProof/>
                              <w:lang w:val="da-DK"/>
                            </w:rPr>
                            <w:drawing>
                              <wp:inline distT="0" distB="0" distL="0" distR="0" wp14:anchorId="11D8AF7A" wp14:editId="40D088E1">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80C148B" w14:textId="0A99E7E7" w:rsidR="00307E90" w:rsidRPr="00641B24" w:rsidRDefault="00307E90" w:rsidP="002171DE">
                          <w:pPr>
                            <w:pStyle w:val="Template-Date"/>
                            <w:rPr>
                              <w:rFonts w:ascii="Verdana" w:hAnsi="Verdana"/>
                              <w:noProof w:val="0"/>
                            </w:rPr>
                          </w:pPr>
                          <w:bookmarkStart w:id="108" w:name="LAN_Page"/>
                          <w:r>
                            <w:t>Page</w:t>
                          </w:r>
                          <w:bookmarkEnd w:id="10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71E0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71E04">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315D"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01C7808" w14:textId="77777777" w:rsidR="00EE2A84" w:rsidRDefault="00EE2A84" w:rsidP="008F47F2">
                    <w:pPr>
                      <w:pStyle w:val="Emne"/>
                    </w:pPr>
                    <w:bookmarkStart w:id="109" w:name="CUS_DocumentName"/>
                    <w:r>
                      <w:t>Minutes</w:t>
                    </w:r>
                    <w:bookmarkEnd w:id="109"/>
                  </w:p>
                  <w:p w14:paraId="1F35B3E2" w14:textId="77777777" w:rsidR="008F47F2" w:rsidRPr="008F47F2" w:rsidRDefault="008F47F2" w:rsidP="008F47F2">
                    <w:pPr>
                      <w:pStyle w:val="Template-Afdeling"/>
                      <w:rPr>
                        <w:b w:val="0"/>
                      </w:rPr>
                    </w:pPr>
                  </w:p>
                  <w:p w14:paraId="6A42AAEF" w14:textId="77777777" w:rsidR="00AF104F" w:rsidRDefault="00AF104F" w:rsidP="00EE2A84">
                    <w:pPr>
                      <w:pStyle w:val="Template-Afdeling"/>
                    </w:pPr>
                    <w:bookmarkStart w:id="110" w:name="USR_Name"/>
                    <w:r>
                      <w:t>Maria Blach Nielsen</w:t>
                    </w:r>
                    <w:bookmarkStart w:id="111" w:name="USR_Name_HIF"/>
                    <w:bookmarkEnd w:id="110"/>
                  </w:p>
                  <w:bookmarkEnd w:id="111"/>
                  <w:p w14:paraId="1AA477C1" w14:textId="77777777" w:rsidR="00EE2A84" w:rsidRDefault="00EE2A84" w:rsidP="00307E90">
                    <w:pPr>
                      <w:pStyle w:val="Template"/>
                    </w:pPr>
                  </w:p>
                  <w:p w14:paraId="3292F44A" w14:textId="77777777" w:rsidR="00307E90" w:rsidRPr="00307E90" w:rsidRDefault="00BC6E27" w:rsidP="00307E90">
                    <w:pPr>
                      <w:pStyle w:val="Template"/>
                    </w:pPr>
                    <w:bookmarkStart w:id="112" w:name="LAN_Date"/>
                    <w:r>
                      <w:t>Date</w:t>
                    </w:r>
                    <w:bookmarkEnd w:id="112"/>
                    <w:r>
                      <w:t xml:space="preserve">: </w:t>
                    </w:r>
                    <w:bookmarkStart w:id="113" w:name="Date_DateCustomA"/>
                    <w:r>
                      <w:t>19 September 2022</w:t>
                    </w:r>
                    <w:bookmarkEnd w:id="113"/>
                  </w:p>
                  <w:p w14:paraId="4AB2982B" w14:textId="77777777" w:rsidR="00307E90" w:rsidRDefault="00307E90" w:rsidP="00307E90">
                    <w:pPr>
                      <w:pStyle w:val="Template"/>
                      <w:rPr>
                        <w:vanish/>
                      </w:rPr>
                    </w:pPr>
                    <w:bookmarkStart w:id="114" w:name="LAN_Sagsnr"/>
                    <w:bookmarkStart w:id="115" w:name="FLD_Sagsnummer_HIF"/>
                    <w:r>
                      <w:rPr>
                        <w:vanish/>
                      </w:rPr>
                      <w:t>Case no</w:t>
                    </w:r>
                    <w:bookmarkEnd w:id="114"/>
                    <w:r>
                      <w:rPr>
                        <w:vanish/>
                      </w:rPr>
                      <w:t xml:space="preserve">.: </w:t>
                    </w:r>
                    <w:bookmarkStart w:id="116" w:name="FLD_Sagsnummer"/>
                    <w:bookmarkEnd w:id="116"/>
                  </w:p>
                  <w:p w14:paraId="408488EE" w14:textId="77777777" w:rsidR="00307E90" w:rsidRDefault="00307E90" w:rsidP="00307E90">
                    <w:pPr>
                      <w:pStyle w:val="Template"/>
                      <w:rPr>
                        <w:vanish/>
                      </w:rPr>
                    </w:pPr>
                    <w:bookmarkStart w:id="117" w:name="LAN_Ref"/>
                    <w:bookmarkStart w:id="118" w:name="FLD_Reference_HIF"/>
                    <w:bookmarkEnd w:id="115"/>
                    <w:r>
                      <w:rPr>
                        <w:vanish/>
                      </w:rPr>
                      <w:t>Ref</w:t>
                    </w:r>
                    <w:bookmarkEnd w:id="117"/>
                    <w:r>
                      <w:rPr>
                        <w:vanish/>
                      </w:rPr>
                      <w:t xml:space="preserve">: </w:t>
                    </w:r>
                    <w:bookmarkStart w:id="119" w:name="FLD_Reference"/>
                    <w:bookmarkEnd w:id="119"/>
                  </w:p>
                  <w:bookmarkEnd w:id="118"/>
                  <w:p w14:paraId="3785EE19" w14:textId="77777777" w:rsidR="00051AD8" w:rsidRDefault="00051AD8" w:rsidP="00051AD8">
                    <w:pPr>
                      <w:pStyle w:val="Template-kolofonstreg"/>
                    </w:pPr>
                    <w:r>
                      <w:rPr>
                        <w:noProof/>
                        <w:lang w:val="da-DK"/>
                      </w:rPr>
                      <w:drawing>
                        <wp:inline distT="0" distB="0" distL="0" distR="0" wp14:anchorId="11D8AF7A" wp14:editId="40D088E1">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80C148B" w14:textId="0A99E7E7" w:rsidR="00307E90" w:rsidRPr="00641B24" w:rsidRDefault="00307E90" w:rsidP="002171DE">
                    <w:pPr>
                      <w:pStyle w:val="Template-Date"/>
                      <w:rPr>
                        <w:rFonts w:ascii="Verdana" w:hAnsi="Verdana"/>
                        <w:noProof w:val="0"/>
                      </w:rPr>
                    </w:pPr>
                    <w:bookmarkStart w:id="120" w:name="LAN_Page"/>
                    <w:r>
                      <w:t>Page</w:t>
                    </w:r>
                    <w:bookmarkEnd w:id="120"/>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D71E0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D71E04">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1211C4"/>
    <w:multiLevelType w:val="multilevel"/>
    <w:tmpl w:val="595210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182F77"/>
    <w:multiLevelType w:val="hybridMultilevel"/>
    <w:tmpl w:val="334A1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E3D7547"/>
    <w:multiLevelType w:val="multilevel"/>
    <w:tmpl w:val="F34C3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732C30"/>
    <w:multiLevelType w:val="hybridMultilevel"/>
    <w:tmpl w:val="B192AB96"/>
    <w:lvl w:ilvl="0" w:tplc="DBD880E0">
      <w:start w:val="9"/>
      <w:numFmt w:val="bullet"/>
      <w:lvlText w:val="-"/>
      <w:lvlJc w:val="left"/>
      <w:pPr>
        <w:ind w:left="108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7AF0F9C"/>
    <w:multiLevelType w:val="hybridMultilevel"/>
    <w:tmpl w:val="D4FC6CD6"/>
    <w:lvl w:ilvl="0" w:tplc="04060017">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5A680EAF"/>
    <w:multiLevelType w:val="multilevel"/>
    <w:tmpl w:val="F1A625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E50AD"/>
    <w:multiLevelType w:val="hybridMultilevel"/>
    <w:tmpl w:val="AC525B60"/>
    <w:lvl w:ilvl="0" w:tplc="E39EBCBA">
      <w:start w:val="1"/>
      <w:numFmt w:val="bullet"/>
      <w:lvlText w:val="-"/>
      <w:lvlJc w:val="left"/>
      <w:pPr>
        <w:ind w:left="785" w:hanging="360"/>
      </w:pPr>
      <w:rPr>
        <w:rFonts w:ascii="Georgia" w:eastAsia="Times New Roman" w:hAnsi="Georgia" w:cs="Times New Roman" w:hint="default"/>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3" w15:restartNumberingAfterBreak="0">
    <w:nsid w:val="782D2F4C"/>
    <w:multiLevelType w:val="multilevel"/>
    <w:tmpl w:val="80A831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7CA80A28"/>
    <w:multiLevelType w:val="multilevel"/>
    <w:tmpl w:val="A656D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8"/>
  </w:num>
  <w:num w:numId="3">
    <w:abstractNumId w:val="12"/>
  </w:num>
  <w:num w:numId="4">
    <w:abstractNumId w:val="17"/>
  </w:num>
  <w:num w:numId="5">
    <w:abstractNumId w:val="14"/>
  </w:num>
  <w:num w:numId="6">
    <w:abstractNumId w:val="7"/>
  </w:num>
  <w:num w:numId="7">
    <w:abstractNumId w:val="6"/>
  </w:num>
  <w:num w:numId="8">
    <w:abstractNumId w:val="5"/>
  </w:num>
  <w:num w:numId="9">
    <w:abstractNumId w:val="4"/>
  </w:num>
  <w:num w:numId="10">
    <w:abstractNumId w:val="16"/>
  </w:num>
  <w:num w:numId="11">
    <w:abstractNumId w:val="3"/>
  </w:num>
  <w:num w:numId="12">
    <w:abstractNumId w:val="2"/>
  </w:num>
  <w:num w:numId="13">
    <w:abstractNumId w:val="1"/>
  </w:num>
  <w:num w:numId="14">
    <w:abstractNumId w:val="0"/>
  </w:num>
  <w:num w:numId="15">
    <w:abstractNumId w:val="21"/>
  </w:num>
  <w:num w:numId="16">
    <w:abstractNumId w:val="22"/>
  </w:num>
  <w:num w:numId="17">
    <w:abstractNumId w:val="10"/>
    <w:lvlOverride w:ilvl="0">
      <w:startOverride w:val="1"/>
    </w:lvlOverride>
  </w:num>
  <w:num w:numId="18">
    <w:abstractNumId w:val="8"/>
    <w:lvlOverride w:ilvl="0">
      <w:startOverride w:val="4"/>
    </w:lvlOverride>
  </w:num>
  <w:num w:numId="19">
    <w:abstractNumId w:val="8"/>
    <w:lvlOverride w:ilvl="0"/>
    <w:lvlOverride w:ilvl="1">
      <w:startOverride w:val="1"/>
    </w:lvlOverride>
  </w:num>
  <w:num w:numId="20">
    <w:abstractNumId w:val="8"/>
    <w:lvlOverride w:ilvl="0"/>
    <w:lvlOverride w:ilvl="1">
      <w:startOverride w:val="1"/>
    </w:lvlOverride>
  </w:num>
  <w:num w:numId="21">
    <w:abstractNumId w:val="19"/>
    <w:lvlOverride w:ilvl="0">
      <w:startOverride w:val="6"/>
    </w:lvlOverride>
  </w:num>
  <w:num w:numId="22">
    <w:abstractNumId w:val="19"/>
    <w:lvlOverride w:ilvl="0"/>
    <w:lvlOverride w:ilvl="1">
      <w:startOverride w:val="1"/>
    </w:lvlOverride>
  </w:num>
  <w:num w:numId="23">
    <w:abstractNumId w:val="23"/>
    <w:lvlOverride w:ilvl="0">
      <w:startOverride w:val="2"/>
    </w:lvlOverride>
  </w:num>
  <w:num w:numId="24">
    <w:abstractNumId w:val="24"/>
    <w:lvlOverride w:ilvl="0">
      <w:startOverride w:val="7"/>
    </w:lvlOverride>
  </w:num>
  <w:num w:numId="25">
    <w:abstractNumId w:val="9"/>
  </w:num>
  <w:num w:numId="26">
    <w:abstractNumId w:val="15"/>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26C2A"/>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D244C"/>
    <w:rsid w:val="000E5C1E"/>
    <w:rsid w:val="000F244E"/>
    <w:rsid w:val="0011283F"/>
    <w:rsid w:val="00145738"/>
    <w:rsid w:val="00153477"/>
    <w:rsid w:val="00154F00"/>
    <w:rsid w:val="00163EFC"/>
    <w:rsid w:val="00164CC1"/>
    <w:rsid w:val="00174751"/>
    <w:rsid w:val="0018593B"/>
    <w:rsid w:val="00192812"/>
    <w:rsid w:val="001A7352"/>
    <w:rsid w:val="001C027B"/>
    <w:rsid w:val="001C0B0F"/>
    <w:rsid w:val="001D1259"/>
    <w:rsid w:val="001E083D"/>
    <w:rsid w:val="00205636"/>
    <w:rsid w:val="002137FC"/>
    <w:rsid w:val="002171DE"/>
    <w:rsid w:val="00227E7F"/>
    <w:rsid w:val="00230A33"/>
    <w:rsid w:val="00244EEB"/>
    <w:rsid w:val="002465DD"/>
    <w:rsid w:val="0025114F"/>
    <w:rsid w:val="00254F5E"/>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D392B"/>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B1E53"/>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00BC"/>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E73C6"/>
    <w:rsid w:val="008F47F2"/>
    <w:rsid w:val="008F7C9D"/>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C5B15"/>
    <w:rsid w:val="009D15A7"/>
    <w:rsid w:val="009E58A0"/>
    <w:rsid w:val="009E5DF7"/>
    <w:rsid w:val="009E7AF4"/>
    <w:rsid w:val="009F4F0B"/>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324BD"/>
    <w:rsid w:val="00D67AB8"/>
    <w:rsid w:val="00D70FDC"/>
    <w:rsid w:val="00D71E04"/>
    <w:rsid w:val="00D80B98"/>
    <w:rsid w:val="00D87C08"/>
    <w:rsid w:val="00DA1D84"/>
    <w:rsid w:val="00DA419E"/>
    <w:rsid w:val="00DA62D2"/>
    <w:rsid w:val="00DB44DA"/>
    <w:rsid w:val="00DC46F9"/>
    <w:rsid w:val="00DC7C54"/>
    <w:rsid w:val="00DD17B6"/>
    <w:rsid w:val="00DE06BB"/>
    <w:rsid w:val="00DE181C"/>
    <w:rsid w:val="00DE3C16"/>
    <w:rsid w:val="00DE5DBB"/>
    <w:rsid w:val="00E0382F"/>
    <w:rsid w:val="00E10C16"/>
    <w:rsid w:val="00E20A3D"/>
    <w:rsid w:val="00E27F63"/>
    <w:rsid w:val="00E37157"/>
    <w:rsid w:val="00E620D0"/>
    <w:rsid w:val="00E640E8"/>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7A99AF"/>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4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character" w:customStyle="1" w:styleId="UnresolvedMention">
    <w:name w:val="Unresolved Mention"/>
    <w:basedOn w:val="Standardskrifttypeiafsnit"/>
    <w:uiPriority w:val="99"/>
    <w:semiHidden/>
    <w:unhideWhenUsed/>
    <w:rsid w:val="00E64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854073382">
      <w:bodyDiv w:val="1"/>
      <w:marLeft w:val="0"/>
      <w:marRight w:val="0"/>
      <w:marTop w:val="0"/>
      <w:marBottom w:val="0"/>
      <w:divBdr>
        <w:top w:val="none" w:sz="0" w:space="0" w:color="auto"/>
        <w:left w:val="none" w:sz="0" w:space="0" w:color="auto"/>
        <w:bottom w:val="none" w:sz="0" w:space="0" w:color="auto"/>
        <w:right w:val="none" w:sz="0" w:space="0" w:color="auto"/>
      </w:divBdr>
    </w:div>
    <w:div w:id="1114400768">
      <w:bodyDiv w:val="1"/>
      <w:marLeft w:val="0"/>
      <w:marRight w:val="0"/>
      <w:marTop w:val="0"/>
      <w:marBottom w:val="0"/>
      <w:divBdr>
        <w:top w:val="none" w:sz="0" w:space="0" w:color="auto"/>
        <w:left w:val="none" w:sz="0" w:space="0" w:color="auto"/>
        <w:bottom w:val="none" w:sz="0" w:space="0" w:color="auto"/>
        <w:right w:val="none" w:sz="0" w:space="0" w:color="auto"/>
      </w:divBdr>
      <w:divsChild>
        <w:div w:id="952516850">
          <w:marLeft w:val="0"/>
          <w:marRight w:val="0"/>
          <w:marTop w:val="0"/>
          <w:marBottom w:val="0"/>
          <w:divBdr>
            <w:top w:val="none" w:sz="0" w:space="0" w:color="auto"/>
            <w:left w:val="none" w:sz="0" w:space="0" w:color="auto"/>
            <w:bottom w:val="none" w:sz="0" w:space="0" w:color="auto"/>
            <w:right w:val="none" w:sz="0" w:space="0" w:color="auto"/>
          </w:divBdr>
        </w:div>
      </w:divsChild>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oes.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11 AU Black">
      <a:dk1>
        <a:srgbClr val="000000"/>
      </a:dk1>
      <a:lt1>
        <a:srgbClr val="FFFFFF"/>
      </a:lt1>
      <a:dk2>
        <a:srgbClr val="000000"/>
      </a:dk2>
      <a:lt2>
        <a:srgbClr val="4B4B4A"/>
      </a:lt2>
      <a:accent1>
        <a:srgbClr val="0A144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692</Words>
  <Characters>3884</Characters>
  <Application>Microsoft Office Word</Application>
  <DocSecurity>4</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Blach Nielsen</dc:creator>
  <cp:lastModifiedBy>Henriette Kiel Svejgaard</cp:lastModifiedBy>
  <cp:revision>2</cp:revision>
  <cp:lastPrinted>2008-10-22T12:54:00Z</cp:lastPrinted>
  <dcterms:created xsi:type="dcterms:W3CDTF">2022-09-21T08:59:00Z</dcterms:created>
  <dcterms:modified xsi:type="dcterms:W3CDTF">2022-09-21T08:59:00Z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2206</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637333404243937415</vt:lpwstr>
  </property>
</Properties>
</file>