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A3DE3" w14:textId="77777777" w:rsidR="00551FF5" w:rsidRDefault="00C95348" w:rsidP="0029281D">
      <w:pPr>
        <w:rPr>
          <w:rFonts w:ascii="AU Passata" w:hAnsi="AU Passata"/>
          <w:sz w:val="28"/>
          <w:szCs w:val="28"/>
        </w:rPr>
      </w:pPr>
      <w:r w:rsidRPr="00F2134B">
        <w:rPr>
          <w:rFonts w:ascii="AU Passata" w:hAnsi="AU Passata"/>
          <w:sz w:val="28"/>
          <w:szCs w:val="28"/>
        </w:rPr>
        <w:t>Samtykkeerklæring –</w:t>
      </w:r>
      <w:r w:rsidRPr="00007CF0">
        <w:rPr>
          <w:rFonts w:ascii="AU Passata" w:hAnsi="AU Passata"/>
          <w:sz w:val="28"/>
          <w:szCs w:val="28"/>
        </w:rPr>
        <w:t xml:space="preserve"> </w:t>
      </w:r>
      <w:r w:rsidR="008553DD">
        <w:rPr>
          <w:rFonts w:ascii="AU Passata" w:hAnsi="AU Passata"/>
          <w:sz w:val="28"/>
          <w:szCs w:val="28"/>
        </w:rPr>
        <w:t xml:space="preserve">brug af billede på </w:t>
      </w:r>
      <w:r w:rsidR="009522ED">
        <w:rPr>
          <w:rFonts w:ascii="AU Passata" w:hAnsi="AU Passata"/>
          <w:sz w:val="28"/>
          <w:szCs w:val="28"/>
        </w:rPr>
        <w:t xml:space="preserve">fysisk </w:t>
      </w:r>
      <w:r w:rsidR="008553DD">
        <w:rPr>
          <w:rFonts w:ascii="AU Passata" w:hAnsi="AU Passata"/>
          <w:sz w:val="28"/>
          <w:szCs w:val="28"/>
        </w:rPr>
        <w:t>fototavle</w:t>
      </w:r>
    </w:p>
    <w:p w14:paraId="6E54D8EC" w14:textId="77777777" w:rsidR="00C95348" w:rsidRPr="00007CF0" w:rsidRDefault="00C95348" w:rsidP="0029281D">
      <w:pPr>
        <w:rPr>
          <w:rFonts w:ascii="AU Passata" w:hAnsi="AU Passata"/>
        </w:rPr>
      </w:pPr>
    </w:p>
    <w:p w14:paraId="4812BD0F" w14:textId="77777777" w:rsidR="00C554F4" w:rsidRDefault="00C95348" w:rsidP="0029281D">
      <w:pPr>
        <w:rPr>
          <w:rFonts w:ascii="AU Passata" w:hAnsi="AU Passata"/>
        </w:rPr>
      </w:pPr>
      <w:r w:rsidRPr="000A3664">
        <w:rPr>
          <w:rFonts w:ascii="AU Passata" w:hAnsi="AU Passata"/>
        </w:rPr>
        <w:t xml:space="preserve">Jeg giver hermed tilladelse til, at </w:t>
      </w:r>
      <w:r w:rsidR="008553DD">
        <w:rPr>
          <w:rFonts w:ascii="AU Passata" w:hAnsi="AU Passata"/>
        </w:rPr>
        <w:t>Institut for Biologi</w:t>
      </w:r>
      <w:r w:rsidR="00771071" w:rsidRPr="008553DD">
        <w:rPr>
          <w:rFonts w:ascii="AU Passata" w:hAnsi="AU Passata"/>
        </w:rPr>
        <w:t>,</w:t>
      </w:r>
      <w:r w:rsidR="00771071">
        <w:rPr>
          <w:rFonts w:ascii="AU Passata" w:hAnsi="AU Passata"/>
        </w:rPr>
        <w:t xml:space="preserve"> </w:t>
      </w:r>
      <w:r w:rsidRPr="000A3664">
        <w:rPr>
          <w:rFonts w:ascii="AU Passata" w:hAnsi="AU Passata"/>
        </w:rPr>
        <w:t>Aarhus Universitet</w:t>
      </w:r>
      <w:r w:rsidR="008553DD">
        <w:rPr>
          <w:rFonts w:ascii="AU Passata" w:hAnsi="AU Passata"/>
        </w:rPr>
        <w:t>,</w:t>
      </w:r>
      <w:r w:rsidRPr="000A3664">
        <w:rPr>
          <w:rFonts w:ascii="AU Passata" w:hAnsi="AU Passata"/>
        </w:rPr>
        <w:t xml:space="preserve"> må benytte</w:t>
      </w:r>
      <w:r w:rsidR="0004407D">
        <w:rPr>
          <w:rFonts w:ascii="AU Passata" w:hAnsi="AU Passata"/>
        </w:rPr>
        <w:t xml:space="preserve"> mit profilbillede på instituttets</w:t>
      </w:r>
      <w:r w:rsidR="008553DD">
        <w:rPr>
          <w:rFonts w:ascii="AU Passata" w:hAnsi="AU Passata"/>
        </w:rPr>
        <w:t xml:space="preserve"> fysiske fototavle</w:t>
      </w:r>
      <w:r w:rsidR="0004407D">
        <w:rPr>
          <w:rFonts w:ascii="AU Passata" w:hAnsi="AU Passata"/>
        </w:rPr>
        <w:t xml:space="preserve">. </w:t>
      </w:r>
    </w:p>
    <w:p w14:paraId="11EBD4E0" w14:textId="77777777" w:rsidR="008553DD" w:rsidRDefault="008553DD" w:rsidP="0029281D">
      <w:pPr>
        <w:rPr>
          <w:rFonts w:ascii="AU Passata" w:hAnsi="AU Passata"/>
        </w:rPr>
      </w:pPr>
    </w:p>
    <w:p w14:paraId="1F52427C" w14:textId="77777777" w:rsidR="00175C20" w:rsidRPr="000A3664" w:rsidRDefault="00175C20" w:rsidP="0029281D">
      <w:pPr>
        <w:rPr>
          <w:rFonts w:ascii="AU Passata" w:hAnsi="AU Passata"/>
        </w:rPr>
      </w:pPr>
      <w:r w:rsidRPr="000A3664">
        <w:rPr>
          <w:rFonts w:ascii="AU Passata" w:hAnsi="AU Passata"/>
        </w:rPr>
        <w:t>Jeg kan til enhver tid tilbagetrække mit samtykke</w:t>
      </w:r>
      <w:r w:rsidR="00C34E5D">
        <w:rPr>
          <w:rFonts w:ascii="AU Passata" w:hAnsi="AU Passata"/>
        </w:rPr>
        <w:t xml:space="preserve">. </w:t>
      </w:r>
      <w:r w:rsidRPr="000A3664">
        <w:rPr>
          <w:rFonts w:ascii="AU Passata" w:hAnsi="AU Passata"/>
        </w:rPr>
        <w:t>Henvendelse skal ske skriftligt til</w:t>
      </w:r>
      <w:r w:rsidR="008553DD">
        <w:t xml:space="preserve"> </w:t>
      </w:r>
      <w:r w:rsidR="008553DD" w:rsidRPr="00F63BCA">
        <w:rPr>
          <w:rFonts w:ascii="AU Passata" w:hAnsi="AU Passata"/>
          <w:color w:val="0070C0"/>
        </w:rPr>
        <w:t>bio@au.dk</w:t>
      </w:r>
      <w:r w:rsidRPr="008553DD">
        <w:rPr>
          <w:rFonts w:ascii="AU Passata" w:hAnsi="AU Passata"/>
        </w:rPr>
        <w:t>.</w:t>
      </w:r>
      <w:r w:rsidRPr="000A3664">
        <w:rPr>
          <w:rFonts w:ascii="AU Passata" w:hAnsi="AU Passata"/>
        </w:rPr>
        <w:t xml:space="preserve"> </w:t>
      </w:r>
    </w:p>
    <w:p w14:paraId="31CD4FDC" w14:textId="77777777" w:rsidR="00BB308B" w:rsidRDefault="00BB308B" w:rsidP="0029281D">
      <w:pPr>
        <w:rPr>
          <w:rFonts w:ascii="AU Passata" w:hAnsi="AU Passata"/>
        </w:rPr>
      </w:pPr>
    </w:p>
    <w:p w14:paraId="2C7D8955" w14:textId="77777777" w:rsidR="003259CF" w:rsidRDefault="004B001A" w:rsidP="0029281D">
      <w:pPr>
        <w:rPr>
          <w:rFonts w:ascii="AU Passata" w:hAnsi="AU Passata"/>
        </w:rPr>
      </w:pPr>
      <w:r w:rsidRPr="000A3664">
        <w:rPr>
          <w:rFonts w:ascii="AU Passata" w:hAnsi="AU Passata"/>
        </w:rPr>
        <w:t xml:space="preserve">Ved at underskrive denne samtykkeerklæring accepterer du, at Aarhus Universitet </w:t>
      </w:r>
      <w:r w:rsidR="00007CF0" w:rsidRPr="000A3664">
        <w:rPr>
          <w:rFonts w:ascii="AU Passata" w:hAnsi="AU Passata"/>
        </w:rPr>
        <w:t xml:space="preserve">opbevarer og behandler de personoplysninger, du giver os. </w:t>
      </w:r>
      <w:r w:rsidR="003259CF">
        <w:rPr>
          <w:rFonts w:ascii="AU Passata" w:hAnsi="AU Passata"/>
        </w:rPr>
        <w:t xml:space="preserve">Dit profilbillede vil blive taget af fototavlen og destrueret efter </w:t>
      </w:r>
      <w:r w:rsidR="00536A01">
        <w:rPr>
          <w:rFonts w:ascii="AU Passata" w:hAnsi="AU Passata"/>
        </w:rPr>
        <w:t>fratrædelse</w:t>
      </w:r>
      <w:r w:rsidR="003259CF">
        <w:rPr>
          <w:rFonts w:ascii="AU Passata" w:hAnsi="AU Passata"/>
        </w:rPr>
        <w:t xml:space="preserve">. </w:t>
      </w:r>
      <w:hyperlink r:id="rId10" w:history="1">
        <w:r w:rsidR="003259CF" w:rsidRPr="000A3664">
          <w:rPr>
            <w:rStyle w:val="Hyperlink"/>
            <w:rFonts w:ascii="AU Passata" w:hAnsi="AU Passata"/>
            <w:sz w:val="20"/>
          </w:rPr>
          <w:t xml:space="preserve">Læs mere i </w:t>
        </w:r>
        <w:r w:rsidR="003259CF">
          <w:rPr>
            <w:rStyle w:val="Hyperlink"/>
            <w:rFonts w:ascii="AU Passata" w:hAnsi="AU Passata"/>
            <w:sz w:val="20"/>
          </w:rPr>
          <w:t xml:space="preserve">Aarhus Universitets </w:t>
        </w:r>
        <w:r w:rsidR="003259CF" w:rsidRPr="000A3664">
          <w:rPr>
            <w:rStyle w:val="Hyperlink"/>
            <w:rFonts w:ascii="AU Passata" w:hAnsi="AU Passata"/>
            <w:sz w:val="20"/>
          </w:rPr>
          <w:t>privatlivspolitik.</w:t>
        </w:r>
      </w:hyperlink>
    </w:p>
    <w:p w14:paraId="670A569F" w14:textId="77777777" w:rsidR="00791ABA" w:rsidRPr="000A3664" w:rsidRDefault="00791ABA" w:rsidP="00007CF0">
      <w:pPr>
        <w:pBdr>
          <w:bottom w:val="single" w:sz="4" w:space="1" w:color="auto"/>
        </w:pBdr>
        <w:rPr>
          <w:rFonts w:ascii="AU Passata" w:hAnsi="AU Passata"/>
        </w:rPr>
      </w:pPr>
    </w:p>
    <w:p w14:paraId="12A9FC50" w14:textId="77777777" w:rsidR="001708C9" w:rsidRPr="000A3664" w:rsidRDefault="001708C9" w:rsidP="001708C9">
      <w:pPr>
        <w:pBdr>
          <w:bottom w:val="single" w:sz="4" w:space="1" w:color="auto"/>
        </w:pBdr>
        <w:rPr>
          <w:rFonts w:ascii="AU Passata" w:hAnsi="AU Passata"/>
        </w:rPr>
      </w:pPr>
    </w:p>
    <w:p w14:paraId="1E4147C8" w14:textId="77777777" w:rsidR="001708C9" w:rsidRPr="000A3664" w:rsidRDefault="001708C9" w:rsidP="001708C9">
      <w:pPr>
        <w:pBdr>
          <w:bottom w:val="single" w:sz="4" w:space="1" w:color="auto"/>
        </w:pBdr>
        <w:rPr>
          <w:rFonts w:ascii="AU Passata" w:hAnsi="AU Passata"/>
        </w:rPr>
      </w:pPr>
      <w:r>
        <w:rPr>
          <w:rFonts w:ascii="AU Passata" w:hAnsi="AU Passata"/>
        </w:rPr>
        <w:t>Navn</w:t>
      </w:r>
    </w:p>
    <w:p w14:paraId="496B7868" w14:textId="77777777" w:rsidR="00007CF0" w:rsidRDefault="00007CF0" w:rsidP="0029281D">
      <w:pPr>
        <w:rPr>
          <w:rFonts w:ascii="AU Passata" w:hAnsi="AU Passata"/>
        </w:rPr>
      </w:pPr>
    </w:p>
    <w:p w14:paraId="3AF702D3" w14:textId="77777777" w:rsidR="001708C9" w:rsidRPr="000A3664" w:rsidRDefault="001708C9" w:rsidP="001708C9">
      <w:pPr>
        <w:pBdr>
          <w:bottom w:val="single" w:sz="4" w:space="1" w:color="auto"/>
        </w:pBdr>
        <w:rPr>
          <w:rFonts w:ascii="AU Passata" w:hAnsi="AU Passata"/>
        </w:rPr>
      </w:pPr>
    </w:p>
    <w:p w14:paraId="313438B6" w14:textId="77777777" w:rsidR="001708C9" w:rsidRPr="000A3664" w:rsidRDefault="001708C9" w:rsidP="001708C9">
      <w:pPr>
        <w:pBdr>
          <w:bottom w:val="single" w:sz="4" w:space="1" w:color="auto"/>
        </w:pBdr>
        <w:rPr>
          <w:rFonts w:ascii="AU Passata" w:hAnsi="AU Passata"/>
        </w:rPr>
      </w:pPr>
      <w:r>
        <w:rPr>
          <w:rFonts w:ascii="AU Passata" w:hAnsi="AU Passata"/>
        </w:rPr>
        <w:t>Titel</w:t>
      </w:r>
    </w:p>
    <w:p w14:paraId="3B7072B6" w14:textId="77777777" w:rsidR="001708C9" w:rsidRDefault="001708C9" w:rsidP="0029281D">
      <w:pPr>
        <w:rPr>
          <w:rFonts w:ascii="AU Passata" w:hAnsi="AU Passata"/>
          <w:u w:val="single"/>
        </w:rPr>
      </w:pPr>
    </w:p>
    <w:p w14:paraId="63ED8CBA" w14:textId="77777777" w:rsidR="001708C9" w:rsidRPr="001708C9" w:rsidRDefault="001708C9" w:rsidP="0029281D">
      <w:pPr>
        <w:rPr>
          <w:rFonts w:ascii="AU Passata" w:hAnsi="AU Passata"/>
          <w:u w:val="single"/>
        </w:rPr>
      </w:pPr>
    </w:p>
    <w:p w14:paraId="2B3CA8E4" w14:textId="77777777" w:rsidR="00791ABA" w:rsidRPr="000A3664" w:rsidRDefault="00791ABA" w:rsidP="00791ABA">
      <w:pPr>
        <w:pBdr>
          <w:bottom w:val="single" w:sz="4" w:space="1" w:color="auto"/>
        </w:pBdr>
        <w:rPr>
          <w:rFonts w:ascii="AU Passata" w:hAnsi="AU Passata"/>
        </w:rPr>
      </w:pPr>
      <w:r>
        <w:rPr>
          <w:rFonts w:ascii="AU Passata" w:hAnsi="AU Passata"/>
        </w:rPr>
        <w:t>AUID</w:t>
      </w:r>
    </w:p>
    <w:p w14:paraId="51280D31" w14:textId="77777777" w:rsidR="00791ABA" w:rsidRDefault="00791ABA" w:rsidP="0029281D">
      <w:pPr>
        <w:rPr>
          <w:rFonts w:ascii="AU Passata" w:hAnsi="AU Passata"/>
        </w:rPr>
      </w:pPr>
    </w:p>
    <w:p w14:paraId="088EECE4" w14:textId="77777777" w:rsidR="001708C9" w:rsidRPr="000A3664" w:rsidRDefault="001708C9" w:rsidP="0029281D">
      <w:pPr>
        <w:rPr>
          <w:rFonts w:ascii="AU Passata" w:hAnsi="AU Passata"/>
        </w:rPr>
      </w:pPr>
    </w:p>
    <w:p w14:paraId="6E22A35E" w14:textId="77777777" w:rsidR="00B341F1" w:rsidRPr="000A3664" w:rsidRDefault="00B341F1" w:rsidP="00007CF0">
      <w:pPr>
        <w:pBdr>
          <w:bottom w:val="single" w:sz="4" w:space="1" w:color="auto"/>
        </w:pBdr>
        <w:rPr>
          <w:rFonts w:ascii="AU Passata" w:hAnsi="AU Passata"/>
        </w:rPr>
      </w:pPr>
      <w:r>
        <w:rPr>
          <w:rFonts w:ascii="AU Passata" w:hAnsi="AU Passata"/>
        </w:rPr>
        <w:t xml:space="preserve">Ansættelsesperiode                                          </w:t>
      </w:r>
      <w:proofErr w:type="gramStart"/>
      <w:r>
        <w:rPr>
          <w:rFonts w:ascii="AU Passata" w:hAnsi="AU Passata"/>
        </w:rPr>
        <w:t xml:space="preserve">   (</w:t>
      </w:r>
      <w:proofErr w:type="gramEnd"/>
      <w:r>
        <w:rPr>
          <w:rFonts w:ascii="AU Passata" w:hAnsi="AU Passata"/>
        </w:rPr>
        <w:t>slutdato hvis din tilknytning er midlertidig)</w:t>
      </w:r>
    </w:p>
    <w:p w14:paraId="41E2445C" w14:textId="77777777" w:rsidR="00007CF0" w:rsidRPr="000A3664" w:rsidRDefault="00007CF0" w:rsidP="0029281D">
      <w:pPr>
        <w:rPr>
          <w:rFonts w:ascii="AU Passata" w:hAnsi="AU Passata"/>
        </w:rPr>
      </w:pPr>
    </w:p>
    <w:p w14:paraId="206556F7" w14:textId="77777777" w:rsidR="00B341F1" w:rsidRDefault="00B341F1" w:rsidP="00B341F1">
      <w:pPr>
        <w:pBdr>
          <w:bottom w:val="single" w:sz="4" w:space="1" w:color="auto"/>
        </w:pBdr>
        <w:rPr>
          <w:rFonts w:ascii="AU Passata" w:hAnsi="AU Passata"/>
        </w:rPr>
      </w:pPr>
    </w:p>
    <w:p w14:paraId="6AC5F787" w14:textId="77777777" w:rsidR="00B341F1" w:rsidRPr="00B341F1" w:rsidRDefault="00B341F1" w:rsidP="00B341F1">
      <w:pPr>
        <w:pBdr>
          <w:bottom w:val="single" w:sz="4" w:space="1" w:color="auto"/>
        </w:pBdr>
        <w:rPr>
          <w:rFonts w:ascii="AU Passata" w:hAnsi="AU Passata"/>
        </w:rPr>
      </w:pPr>
      <w:r>
        <w:rPr>
          <w:rFonts w:ascii="AU Passata" w:hAnsi="AU Passata"/>
        </w:rPr>
        <w:t>Dato</w:t>
      </w:r>
    </w:p>
    <w:p w14:paraId="47B5DFEB" w14:textId="77777777" w:rsidR="00B341F1" w:rsidRDefault="00B341F1" w:rsidP="00B341F1">
      <w:pPr>
        <w:rPr>
          <w:rFonts w:ascii="AU Passata" w:hAnsi="AU Passata"/>
        </w:rPr>
      </w:pPr>
    </w:p>
    <w:p w14:paraId="275C072D" w14:textId="77777777" w:rsidR="001708C9" w:rsidRPr="00B341F1" w:rsidRDefault="001708C9" w:rsidP="00B341F1">
      <w:pPr>
        <w:rPr>
          <w:rFonts w:ascii="AU Passata" w:hAnsi="AU Passata"/>
        </w:rPr>
      </w:pPr>
      <w:bookmarkStart w:id="0" w:name="_GoBack"/>
      <w:bookmarkEnd w:id="0"/>
    </w:p>
    <w:p w14:paraId="108C03CC" w14:textId="77777777" w:rsidR="00B341F1" w:rsidRPr="000855F4" w:rsidRDefault="00B341F1" w:rsidP="00B341F1">
      <w:pPr>
        <w:pBdr>
          <w:bottom w:val="single" w:sz="4" w:space="1" w:color="auto"/>
        </w:pBdr>
        <w:rPr>
          <w:rFonts w:ascii="AU Passata" w:hAnsi="AU Passata"/>
          <w:lang w:val="en-US"/>
        </w:rPr>
      </w:pPr>
      <w:proofErr w:type="spellStart"/>
      <w:r>
        <w:rPr>
          <w:rFonts w:ascii="AU Passata" w:hAnsi="AU Passata"/>
          <w:lang w:val="en-US"/>
        </w:rPr>
        <w:t>Underskrift</w:t>
      </w:r>
      <w:proofErr w:type="spellEnd"/>
    </w:p>
    <w:p w14:paraId="667A504B" w14:textId="77777777" w:rsidR="00B341F1" w:rsidRPr="000855F4" w:rsidRDefault="00B341F1" w:rsidP="00B341F1">
      <w:pPr>
        <w:rPr>
          <w:rFonts w:ascii="AU Passata" w:hAnsi="AU Passata"/>
          <w:lang w:val="en-US"/>
        </w:rPr>
      </w:pPr>
    </w:p>
    <w:p w14:paraId="7D674D5F" w14:textId="77777777" w:rsidR="00007CF0" w:rsidRPr="000A3664" w:rsidRDefault="00007CF0" w:rsidP="0029281D">
      <w:pPr>
        <w:rPr>
          <w:rFonts w:ascii="AU Passata" w:hAnsi="AU Passata"/>
        </w:rPr>
      </w:pPr>
    </w:p>
    <w:p w14:paraId="7F102693" w14:textId="77777777" w:rsidR="00007CF0" w:rsidRPr="00007CF0" w:rsidRDefault="00007CF0" w:rsidP="0029281D">
      <w:pPr>
        <w:rPr>
          <w:rFonts w:ascii="AU Passata" w:hAnsi="AU Passata"/>
        </w:rPr>
      </w:pPr>
    </w:p>
    <w:p w14:paraId="29A4D95A" w14:textId="77777777" w:rsidR="00175C20" w:rsidRDefault="00175C20" w:rsidP="00175C20">
      <w:pPr>
        <w:spacing w:before="100" w:beforeAutospacing="1" w:after="100" w:afterAutospacing="1" w:line="240" w:lineRule="auto"/>
        <w:rPr>
          <w:color w:val="0A0A0A"/>
          <w:sz w:val="21"/>
          <w:szCs w:val="21"/>
        </w:rPr>
      </w:pPr>
    </w:p>
    <w:p w14:paraId="34332697" w14:textId="77777777" w:rsidR="00175C20" w:rsidRPr="0029281D" w:rsidRDefault="00175C20" w:rsidP="0029281D"/>
    <w:sectPr w:rsidR="00175C20" w:rsidRPr="0029281D" w:rsidSect="00961BC5">
      <w:head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85458" w14:textId="77777777" w:rsidR="0006255B" w:rsidRDefault="0006255B">
      <w:r>
        <w:separator/>
      </w:r>
    </w:p>
  </w:endnote>
  <w:endnote w:type="continuationSeparator" w:id="0">
    <w:p w14:paraId="5E0D3941" w14:textId="77777777" w:rsidR="0006255B" w:rsidRDefault="00062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7FCEC8F-23DF-468E-82B6-B5BBA2FE1D5C}"/>
    <w:embedBold r:id="rId2" w:fontKey="{86036A4B-C25E-4330-AC2F-E0670CA96D67}"/>
    <w:embedItalic r:id="rId3" w:fontKey="{9A79BD36-03AD-40EA-9213-0F424C914394}"/>
    <w:embedBoldItalic r:id="rId4" w:fontKey="{6FD6FCEA-CA50-444E-8BCB-CCA525D6A2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6C00B6E-F6BA-4B3F-B752-5EF186DB8435}"/>
    <w:embedBold r:id="rId6" w:fontKey="{3828F880-3130-4CC5-9658-EDC46B4F68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5918100-2090-4A90-BE1C-A934CAD667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CF3401C-E8C8-4641-AA18-80DA289AF1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5F557C6-C049-41DA-AE30-282D3E68D7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2905069-F579-45EF-8D84-61E485D978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4B9FE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1708C9" w14:paraId="3B694C4A" w14:textId="77777777" w:rsidTr="008F47F2">
      <w:tc>
        <w:tcPr>
          <w:tcW w:w="2409" w:type="dxa"/>
        </w:tcPr>
        <w:p w14:paraId="2F8FFE2F" w14:textId="77777777" w:rsidR="00B704CF" w:rsidRPr="009224E3" w:rsidRDefault="00B704CF" w:rsidP="00B704CF">
          <w:bookmarkStart w:id="41" w:name="IMG_Secondary"/>
          <w:r>
            <w:rPr>
              <w:noProof/>
            </w:rPr>
            <w:drawing>
              <wp:inline distT="0" distB="0" distL="0" distR="0" wp14:anchorId="1B06EC86" wp14:editId="73ACA319">
                <wp:extent cx="648000" cy="648000"/>
                <wp:effectExtent l="0" t="0" r="0" b="0"/>
                <wp:docPr id="55047522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47522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1"/>
        </w:p>
      </w:tc>
      <w:tc>
        <w:tcPr>
          <w:tcW w:w="2341" w:type="dxa"/>
          <w:vAlign w:val="bottom"/>
        </w:tcPr>
        <w:p w14:paraId="4217160C" w14:textId="77777777" w:rsidR="00B704CF" w:rsidRPr="009224E3" w:rsidRDefault="00B704CF" w:rsidP="008F47F2">
          <w:pPr>
            <w:pStyle w:val="Template-Address"/>
          </w:pPr>
          <w:bookmarkStart w:id="42" w:name="LAN_AU"/>
          <w:r>
            <w:t>Aarhus Universitet</w:t>
          </w:r>
          <w:bookmarkEnd w:id="42"/>
        </w:p>
        <w:p w14:paraId="0AB598B3" w14:textId="77777777" w:rsidR="00B704CF" w:rsidRPr="009224E3" w:rsidRDefault="00B704CF" w:rsidP="008F47F2">
          <w:pPr>
            <w:pStyle w:val="Template-Address"/>
          </w:pPr>
          <w:bookmarkStart w:id="43" w:name="OFF_AddressComputed"/>
          <w:r>
            <w:t>Nordre Ringgade 1</w:t>
          </w:r>
          <w:r>
            <w:br/>
            <w:t>8000 Aarhus C</w:t>
          </w:r>
          <w:bookmarkEnd w:id="43"/>
        </w:p>
      </w:tc>
      <w:tc>
        <w:tcPr>
          <w:tcW w:w="2591" w:type="dxa"/>
          <w:vAlign w:val="bottom"/>
        </w:tcPr>
        <w:p w14:paraId="73AFCE03" w14:textId="77777777" w:rsidR="00B704CF" w:rsidRPr="009224E3" w:rsidRDefault="00B704CF" w:rsidP="008F47F2">
          <w:pPr>
            <w:pStyle w:val="Template-Address"/>
            <w:jc w:val="right"/>
          </w:pPr>
          <w:bookmarkStart w:id="44" w:name="LAN_Tel"/>
          <w:bookmarkStart w:id="45" w:name="OFF_Phone_HIF"/>
          <w:r>
            <w:t>Tlf.:</w:t>
          </w:r>
          <w:bookmarkEnd w:id="44"/>
          <w:r w:rsidRPr="009224E3">
            <w:t xml:space="preserve"> </w:t>
          </w:r>
          <w:bookmarkStart w:id="46" w:name="OFF_Phone"/>
          <w:r>
            <w:t>+45 8715 0000</w:t>
          </w:r>
          <w:bookmarkEnd w:id="46"/>
        </w:p>
        <w:p w14:paraId="3A7F31C4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7" w:name="LAN_Fax"/>
          <w:bookmarkStart w:id="48" w:name="OFF_Fax_HIF"/>
          <w:bookmarkEnd w:id="45"/>
          <w:r>
            <w:rPr>
              <w:vanish/>
            </w:rPr>
            <w:t>Fax:</w:t>
          </w:r>
          <w:bookmarkEnd w:id="47"/>
          <w:r w:rsidRPr="009224E3">
            <w:rPr>
              <w:vanish/>
            </w:rPr>
            <w:t xml:space="preserve"> </w:t>
          </w:r>
          <w:bookmarkStart w:id="49" w:name="OFF_Fax"/>
          <w:bookmarkEnd w:id="49"/>
        </w:p>
        <w:p w14:paraId="3CA4FC9A" w14:textId="77777777"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0" w:name="OFF_Email_HIF"/>
          <w:bookmarkEnd w:id="48"/>
          <w:r w:rsidRPr="00C95348">
            <w:rPr>
              <w:lang w:val="en-US"/>
            </w:rPr>
            <w:t xml:space="preserve">E-mail: </w:t>
          </w:r>
          <w:bookmarkStart w:id="51" w:name="OFF_Email"/>
          <w:r w:rsidR="00C95348">
            <w:rPr>
              <w:lang w:val="en-US"/>
            </w:rPr>
            <w:t>au</w:t>
          </w:r>
          <w:r w:rsidRPr="00C95348">
            <w:rPr>
              <w:lang w:val="en-US"/>
            </w:rPr>
            <w:t>@au.dk</w:t>
          </w:r>
          <w:bookmarkEnd w:id="51"/>
        </w:p>
        <w:p w14:paraId="207B75F7" w14:textId="77777777"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2" w:name="OFF_wwwComputed_HIF"/>
          <w:bookmarkEnd w:id="50"/>
          <w:r w:rsidRPr="00C95348">
            <w:rPr>
              <w:lang w:val="en-US"/>
            </w:rPr>
            <w:t xml:space="preserve">Web: </w:t>
          </w:r>
          <w:bookmarkStart w:id="53" w:name="OFF_wwwComputed"/>
          <w:r w:rsidRPr="00C95348">
            <w:rPr>
              <w:lang w:val="en-US"/>
            </w:rPr>
            <w:t>www.au.dk</w:t>
          </w:r>
          <w:bookmarkEnd w:id="52"/>
          <w:bookmarkEnd w:id="53"/>
        </w:p>
      </w:tc>
    </w:tr>
  </w:tbl>
  <w:p w14:paraId="51A07844" w14:textId="77777777" w:rsidR="00EC0BB0" w:rsidRPr="00C9534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644E3" w14:textId="77777777" w:rsidR="0006255B" w:rsidRDefault="0006255B">
      <w:r>
        <w:separator/>
      </w:r>
    </w:p>
  </w:footnote>
  <w:footnote w:type="continuationSeparator" w:id="0">
    <w:p w14:paraId="5E81BA82" w14:textId="77777777" w:rsidR="0006255B" w:rsidRDefault="00062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77C1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059FBDD" wp14:editId="171FF513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9EEC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4F4AAD3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0099EB0" wp14:editId="4C19A46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01D11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0E1279D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EC4E700" wp14:editId="32DEADD6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A28A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3BFC57B" wp14:editId="0F07D84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AFFDD8D" wp14:editId="04E33CF3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22742" w14:textId="77777777" w:rsidR="00D67AB8" w:rsidRDefault="00D67AB8" w:rsidP="00C22DE2">
                          <w:pPr>
                            <w:pStyle w:val="Emne"/>
                          </w:pPr>
                          <w:bookmarkStart w:id="7" w:name="CUS_DocumentName_1"/>
                          <w:r>
                            <w:t>Notat</w:t>
                          </w:r>
                          <w:bookmarkEnd w:id="7"/>
                        </w:p>
                        <w:p w14:paraId="5ED8E2AB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417CB634" w14:textId="77777777" w:rsidR="00C22DE2" w:rsidRDefault="00C22DE2" w:rsidP="00D67AB8">
                          <w:pPr>
                            <w:pStyle w:val="Template-Afdeling"/>
                          </w:pPr>
                          <w:bookmarkStart w:id="8" w:name="USR_Name_2"/>
                          <w:r>
                            <w:t>Malene Hjulmand Bundgaard</w:t>
                          </w:r>
                          <w:bookmarkStart w:id="9" w:name="USR_Name_2_HIF"/>
                          <w:bookmarkEnd w:id="8"/>
                        </w:p>
                        <w:bookmarkEnd w:id="9"/>
                        <w:p w14:paraId="6866BAEF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481E5F0E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0" w:name="LAN_Date_1"/>
                          <w:r>
                            <w:t>Dato</w:t>
                          </w:r>
                          <w:bookmarkEnd w:id="10"/>
                          <w:r>
                            <w:t xml:space="preserve">: </w:t>
                          </w:r>
                          <w:bookmarkStart w:id="11" w:name="Date_DateCustomE"/>
                          <w:r>
                            <w:t>4. januar 2019</w:t>
                          </w:r>
                          <w:bookmarkEnd w:id="11"/>
                        </w:p>
                        <w:p w14:paraId="50317C12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Sagsnr_1"/>
                          <w:bookmarkStart w:id="1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4" w:name="FLD_Sagsnummer_1"/>
                          <w:bookmarkEnd w:id="14"/>
                        </w:p>
                        <w:p w14:paraId="15718C2B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Ref_1"/>
                          <w:bookmarkStart w:id="16" w:name="FLD_Reference_1_HIF"/>
                          <w:bookmarkEnd w:id="13"/>
                          <w:r>
                            <w:rPr>
                              <w:vanish/>
                            </w:rPr>
                            <w:t>Ref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7" w:name="FLD_Reference_1"/>
                          <w:bookmarkEnd w:id="17"/>
                        </w:p>
                        <w:bookmarkEnd w:id="16"/>
                        <w:p w14:paraId="401B07FE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E60602" wp14:editId="7981479A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80E61DB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LAN_Page_1"/>
                          <w:r>
                            <w:t>Side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2134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2134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19" w:name="CUS_DocumentName_1"/>
                    <w:r>
                      <w:t>Notat</w:t>
                    </w:r>
                    <w:bookmarkEnd w:id="1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0" w:name="USR_Name_2"/>
                    <w:r>
                      <w:t>Malene Hjulmand Bundgaard</w:t>
                    </w:r>
                    <w:bookmarkStart w:id="21" w:name="USR_Name_2_HIF"/>
                    <w:bookmarkEnd w:id="20"/>
                  </w:p>
                  <w:bookmarkEnd w:id="2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2" w:name="LAN_Date_1"/>
                    <w:r>
                      <w:t>Dato</w:t>
                    </w:r>
                    <w:bookmarkEnd w:id="22"/>
                    <w:r>
                      <w:t xml:space="preserve">: </w:t>
                    </w:r>
                    <w:bookmarkStart w:id="23" w:name="Date_DateCustomE"/>
                    <w:r>
                      <w:t>4. januar 2019</w:t>
                    </w:r>
                    <w:bookmarkEnd w:id="2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4" w:name="LAN_Sagsnr_1"/>
                    <w:bookmarkStart w:id="25" w:name="FLD_Sagsnummer_1_HIF"/>
                    <w:r>
                      <w:rPr>
                        <w:vanish/>
                      </w:rPr>
                      <w:t>Sags nr</w:t>
                    </w:r>
                    <w:bookmarkEnd w:id="24"/>
                    <w:r>
                      <w:rPr>
                        <w:vanish/>
                      </w:rPr>
                      <w:t xml:space="preserve">.: </w:t>
                    </w:r>
                    <w:bookmarkStart w:id="26" w:name="FLD_Sagsnummer_1"/>
                    <w:bookmarkEnd w:id="2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Ref_1"/>
                    <w:bookmarkStart w:id="28" w:name="FLD_Reference_1_HIF"/>
                    <w:bookmarkEnd w:id="25"/>
                    <w:r>
                      <w:rPr>
                        <w:vanish/>
                      </w:rPr>
                      <w:t>Ref</w:t>
                    </w:r>
                    <w:bookmarkEnd w:id="27"/>
                    <w:r>
                      <w:rPr>
                        <w:vanish/>
                      </w:rPr>
                      <w:t xml:space="preserve">: </w:t>
                    </w:r>
                    <w:bookmarkStart w:id="29" w:name="FLD_Reference_1"/>
                    <w:bookmarkEnd w:id="29"/>
                  </w:p>
                  <w:bookmarkEnd w:id="2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LAN_Page_1"/>
                    <w:r>
                      <w:t>Side</w:t>
                    </w:r>
                    <w:bookmarkEnd w:id="3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2134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2134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EBFE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A5D7C6" wp14:editId="215381D3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79BBD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9" w:name="OFF_Logo1AComputed"/>
                          <w:bookmarkStart w:id="20" w:name="OFF_Logo1AComputed_HIF"/>
                          <w:bookmarkEnd w:id="19"/>
                        </w:p>
                        <w:p w14:paraId="3D3EA90E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1" w:name="OFF_Logo2AComputed"/>
                          <w:bookmarkStart w:id="22" w:name="OFF_Logo2AComputed_HIF"/>
                          <w:bookmarkEnd w:id="20"/>
                          <w:bookmarkEnd w:id="21"/>
                          <w:bookmarkEnd w:id="2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1BA84CA7" wp14:editId="229163B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DA4C2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084F2E3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EAAE3B5" wp14:editId="3CEE5F23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F61C5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3" w:name="OFF_Logo3AComputed"/>
                          <w:bookmarkStart w:id="24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3"/>
                          <w:bookmarkEnd w:id="2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1FC48707" wp14:editId="517CCBB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B9F2F53" wp14:editId="64E75DD0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372C0" w14:textId="77777777" w:rsidR="00EE2A84" w:rsidRDefault="00C95348" w:rsidP="008F47F2">
                          <w:pPr>
                            <w:pStyle w:val="Emne"/>
                          </w:pPr>
                          <w:r>
                            <w:t>Samtykke</w:t>
                          </w:r>
                        </w:p>
                        <w:p w14:paraId="5D6608FD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2E73B890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25" w:name="LAN_Date"/>
                          <w:r>
                            <w:t>Dato</w:t>
                          </w:r>
                          <w:bookmarkEnd w:id="25"/>
                          <w:r>
                            <w:t xml:space="preserve">: </w:t>
                          </w:r>
                          <w:bookmarkStart w:id="26" w:name="Date_DateCustomA"/>
                          <w:r w:rsidR="00536A01">
                            <w:t>.12.2020</w:t>
                          </w:r>
                          <w:bookmarkEnd w:id="26"/>
                        </w:p>
                        <w:p w14:paraId="287C404F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Sagsnr"/>
                          <w:bookmarkStart w:id="2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9" w:name="FLD_Sagsnummer"/>
                          <w:bookmarkEnd w:id="29"/>
                        </w:p>
                        <w:p w14:paraId="41BBE1ED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0" w:name="LAN_Ref"/>
                          <w:bookmarkStart w:id="31" w:name="FLD_Reference_HIF"/>
                          <w:bookmarkEnd w:id="28"/>
                          <w:r>
                            <w:rPr>
                              <w:vanish/>
                            </w:rPr>
                            <w:t>Ref</w:t>
                          </w:r>
                          <w:bookmarkEnd w:id="3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2" w:name="FLD_Reference"/>
                          <w:bookmarkEnd w:id="32"/>
                        </w:p>
                        <w:bookmarkEnd w:id="31"/>
                        <w:p w14:paraId="5FD72906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A4C6B8" wp14:editId="1F6870B7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4DA28B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F2F5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14:paraId="355372C0" w14:textId="77777777" w:rsidR="00EE2A84" w:rsidRDefault="00C95348" w:rsidP="008F47F2">
                    <w:pPr>
                      <w:pStyle w:val="Emne"/>
                    </w:pPr>
                    <w:r>
                      <w:t>Samtykke</w:t>
                    </w:r>
                  </w:p>
                  <w:p w14:paraId="5D6608FD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2E73B890" w14:textId="77777777" w:rsidR="00307E90" w:rsidRPr="00307E90" w:rsidRDefault="00BC6E27" w:rsidP="00307E90">
                    <w:pPr>
                      <w:pStyle w:val="Template"/>
                    </w:pPr>
                    <w:bookmarkStart w:id="33" w:name="LAN_Date"/>
                    <w:r>
                      <w:t>Dato</w:t>
                    </w:r>
                    <w:bookmarkEnd w:id="33"/>
                    <w:r>
                      <w:t xml:space="preserve">: </w:t>
                    </w:r>
                    <w:bookmarkStart w:id="34" w:name="Date_DateCustomA"/>
                    <w:r w:rsidR="00536A01">
                      <w:t>.12.2020</w:t>
                    </w:r>
                    <w:bookmarkEnd w:id="34"/>
                  </w:p>
                  <w:p w14:paraId="287C404F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41BBE1ED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5FD72906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FA4C6B8" wp14:editId="1F6870B7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4DA28B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6CC167A2"/>
    <w:multiLevelType w:val="multilevel"/>
    <w:tmpl w:val="FC2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07CF0"/>
    <w:rsid w:val="0003149C"/>
    <w:rsid w:val="00034A55"/>
    <w:rsid w:val="00036650"/>
    <w:rsid w:val="0004407D"/>
    <w:rsid w:val="000442AD"/>
    <w:rsid w:val="00051A09"/>
    <w:rsid w:val="00051AD8"/>
    <w:rsid w:val="00052ED2"/>
    <w:rsid w:val="0006255B"/>
    <w:rsid w:val="00065902"/>
    <w:rsid w:val="0007609B"/>
    <w:rsid w:val="000827B1"/>
    <w:rsid w:val="00087773"/>
    <w:rsid w:val="00094D54"/>
    <w:rsid w:val="000A362D"/>
    <w:rsid w:val="000A3664"/>
    <w:rsid w:val="000D1B50"/>
    <w:rsid w:val="000E5C1E"/>
    <w:rsid w:val="000F244E"/>
    <w:rsid w:val="0011283F"/>
    <w:rsid w:val="00153477"/>
    <w:rsid w:val="00154F00"/>
    <w:rsid w:val="00163EFC"/>
    <w:rsid w:val="00164CC1"/>
    <w:rsid w:val="001708C9"/>
    <w:rsid w:val="00174751"/>
    <w:rsid w:val="00175C20"/>
    <w:rsid w:val="0018593B"/>
    <w:rsid w:val="00192812"/>
    <w:rsid w:val="001A7352"/>
    <w:rsid w:val="001C027B"/>
    <w:rsid w:val="001D1259"/>
    <w:rsid w:val="001E6D0B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259CF"/>
    <w:rsid w:val="00333BC8"/>
    <w:rsid w:val="00356669"/>
    <w:rsid w:val="00364895"/>
    <w:rsid w:val="00383838"/>
    <w:rsid w:val="003853A7"/>
    <w:rsid w:val="00394ADB"/>
    <w:rsid w:val="00395BF2"/>
    <w:rsid w:val="003A022B"/>
    <w:rsid w:val="003B0624"/>
    <w:rsid w:val="003B7BF5"/>
    <w:rsid w:val="003E6170"/>
    <w:rsid w:val="003F33BA"/>
    <w:rsid w:val="004143CC"/>
    <w:rsid w:val="00426E6F"/>
    <w:rsid w:val="00430307"/>
    <w:rsid w:val="00436C7A"/>
    <w:rsid w:val="00443D5B"/>
    <w:rsid w:val="00443F7C"/>
    <w:rsid w:val="00445E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01A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33B7B"/>
    <w:rsid w:val="00536A01"/>
    <w:rsid w:val="00547ACA"/>
    <w:rsid w:val="00554EE2"/>
    <w:rsid w:val="0056220B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5F3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1071"/>
    <w:rsid w:val="00772EAE"/>
    <w:rsid w:val="0078788A"/>
    <w:rsid w:val="00791AB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0AA6"/>
    <w:rsid w:val="00851355"/>
    <w:rsid w:val="008553DD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522ED"/>
    <w:rsid w:val="00961B44"/>
    <w:rsid w:val="00961BC5"/>
    <w:rsid w:val="0096245C"/>
    <w:rsid w:val="009673E8"/>
    <w:rsid w:val="009756D0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41F1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1503"/>
    <w:rsid w:val="00B8160D"/>
    <w:rsid w:val="00B94310"/>
    <w:rsid w:val="00BA0046"/>
    <w:rsid w:val="00BA56DF"/>
    <w:rsid w:val="00BA591D"/>
    <w:rsid w:val="00BA6EC1"/>
    <w:rsid w:val="00BB308B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34E5D"/>
    <w:rsid w:val="00C501DB"/>
    <w:rsid w:val="00C554F4"/>
    <w:rsid w:val="00C62763"/>
    <w:rsid w:val="00C63886"/>
    <w:rsid w:val="00C64F00"/>
    <w:rsid w:val="00C67827"/>
    <w:rsid w:val="00C762F9"/>
    <w:rsid w:val="00C821D2"/>
    <w:rsid w:val="00C95348"/>
    <w:rsid w:val="00C96CED"/>
    <w:rsid w:val="00CB2ECE"/>
    <w:rsid w:val="00CB6EA8"/>
    <w:rsid w:val="00CC0DF6"/>
    <w:rsid w:val="00CC3E16"/>
    <w:rsid w:val="00CD66FF"/>
    <w:rsid w:val="00CE4164"/>
    <w:rsid w:val="00D0158B"/>
    <w:rsid w:val="00D21270"/>
    <w:rsid w:val="00D21C08"/>
    <w:rsid w:val="00D2389C"/>
    <w:rsid w:val="00D25789"/>
    <w:rsid w:val="00D2629B"/>
    <w:rsid w:val="00D34BFF"/>
    <w:rsid w:val="00D51D65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03A6C"/>
    <w:rsid w:val="00E20A3D"/>
    <w:rsid w:val="00E27F63"/>
    <w:rsid w:val="00E37157"/>
    <w:rsid w:val="00E620D0"/>
    <w:rsid w:val="00E65CA9"/>
    <w:rsid w:val="00E85621"/>
    <w:rsid w:val="00E90B80"/>
    <w:rsid w:val="00E960F0"/>
    <w:rsid w:val="00EA6633"/>
    <w:rsid w:val="00EC0BB0"/>
    <w:rsid w:val="00EC2B0F"/>
    <w:rsid w:val="00EC3B4A"/>
    <w:rsid w:val="00EE034F"/>
    <w:rsid w:val="00EE2A84"/>
    <w:rsid w:val="00EF508A"/>
    <w:rsid w:val="00EF5DB1"/>
    <w:rsid w:val="00F02B14"/>
    <w:rsid w:val="00F05149"/>
    <w:rsid w:val="00F17B48"/>
    <w:rsid w:val="00F2134B"/>
    <w:rsid w:val="00F31AC4"/>
    <w:rsid w:val="00F4463E"/>
    <w:rsid w:val="00F45004"/>
    <w:rsid w:val="00F63BCA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42286F0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au.dk/om/profil/privatlivspoliti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31D58DB2798843AACDDE274056DAEA" ma:contentTypeVersion="8" ma:contentTypeDescription="Opret et nyt dokument." ma:contentTypeScope="" ma:versionID="37ee58c4d7e49648c345e6388f91772c">
  <xsd:schema xmlns:xsd="http://www.w3.org/2001/XMLSchema" xmlns:xs="http://www.w3.org/2001/XMLSchema" xmlns:p="http://schemas.microsoft.com/office/2006/metadata/properties" xmlns:ns3="32988e50-c81e-4f0b-a379-2e71d9a576bb" targetNamespace="http://schemas.microsoft.com/office/2006/metadata/properties" ma:root="true" ma:fieldsID="353ab9095d42378729e014a3fdc3a757" ns3:_="">
    <xsd:import namespace="32988e50-c81e-4f0b-a379-2e71d9a576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88e50-c81e-4f0b-a379-2e71d9a57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40095B-836A-4448-A66C-B703F65729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88e50-c81e-4f0b-a379-2e71d9a57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AA26F-77B6-4751-B0BC-9F50A91AF5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EA8B19-E536-4E66-A212-F9F457F9E9BE}">
  <ds:schemaRefs>
    <ds:schemaRef ds:uri="http://purl.org/dc/dcmitype/"/>
    <ds:schemaRef ds:uri="32988e50-c81e-4f0b-a379-2e71d9a576bb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Liv Askhøj Marvin</cp:lastModifiedBy>
  <cp:revision>2</cp:revision>
  <cp:lastPrinted>2008-10-22T12:54:00Z</cp:lastPrinted>
  <dcterms:created xsi:type="dcterms:W3CDTF">2021-09-10T07:34:00Z</dcterms:created>
  <dcterms:modified xsi:type="dcterms:W3CDTF">2021-09-10T07:34:00Z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  <property fmtid="{D5CDD505-2E9C-101B-9397-08002B2CF9AE}" pid="10" name="ContentTypeId">
    <vt:lpwstr>0x0101008331D58DB2798843AACDDE274056DAEA</vt:lpwstr>
  </property>
</Properties>
</file>