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B2D3A"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258FBED5" w14:textId="77777777" w:rsidTr="00551FF5">
        <w:trPr>
          <w:trHeight w:hRule="exact" w:val="2948"/>
        </w:trPr>
        <w:tc>
          <w:tcPr>
            <w:tcW w:w="7644" w:type="dxa"/>
            <w:shd w:val="clear" w:color="auto" w:fill="auto"/>
          </w:tcPr>
          <w:p w14:paraId="13F3136B" w14:textId="61D7BBC7" w:rsidR="00551FF5" w:rsidRDefault="004B0CCC" w:rsidP="00551FF5">
            <w:pPr>
              <w:pStyle w:val="Dokumentinfo"/>
            </w:pPr>
            <w:bookmarkStart w:id="0" w:name="LAN_MeetingDate"/>
            <w:r>
              <w:t>Meeting date</w:t>
            </w:r>
            <w:bookmarkEnd w:id="0"/>
            <w:r>
              <w:t xml:space="preserve">: </w:t>
            </w:r>
            <w:r w:rsidR="00024EF6">
              <w:rPr>
                <w:b w:val="0"/>
                <w:bCs/>
              </w:rPr>
              <w:t>17 May</w:t>
            </w:r>
            <w:r w:rsidR="00866160" w:rsidRPr="00866160">
              <w:rPr>
                <w:b w:val="0"/>
                <w:bCs/>
              </w:rPr>
              <w:t xml:space="preserve"> 2022</w:t>
            </w:r>
            <w:r w:rsidR="00866160">
              <w:rPr>
                <w:b w:val="0"/>
                <w:bCs/>
              </w:rPr>
              <w:t xml:space="preserve"> </w:t>
            </w:r>
            <w:r w:rsidR="00024EF6">
              <w:rPr>
                <w:b w:val="0"/>
                <w:bCs/>
              </w:rPr>
              <w:t>10:30-12:00</w:t>
            </w:r>
          </w:p>
          <w:p w14:paraId="6F3CA165" w14:textId="2826AB8C" w:rsidR="00551FF5" w:rsidRPr="00991510" w:rsidRDefault="004B0CCC" w:rsidP="00551FF5">
            <w:pPr>
              <w:pStyle w:val="Dokumentinfo"/>
              <w:rPr>
                <w:b w:val="0"/>
              </w:rPr>
            </w:pPr>
            <w:bookmarkStart w:id="1" w:name="LAN_MeetingPlace"/>
            <w:r>
              <w:t>Meeting place</w:t>
            </w:r>
            <w:bookmarkEnd w:id="1"/>
            <w:r>
              <w:t xml:space="preserve">: </w:t>
            </w:r>
            <w:r w:rsidR="00866160">
              <w:rPr>
                <w:b w:val="0"/>
              </w:rPr>
              <w:t>1540-K32</w:t>
            </w:r>
          </w:p>
          <w:p w14:paraId="0408A25F" w14:textId="29F2BE16" w:rsidR="00A55460" w:rsidRDefault="004B0CCC" w:rsidP="00551FF5">
            <w:pPr>
              <w:pStyle w:val="Dokumentinfo"/>
            </w:pPr>
            <w:bookmarkStart w:id="2" w:name="LAN_MeetingSubject"/>
            <w:r>
              <w:t>Meeting subject</w:t>
            </w:r>
            <w:bookmarkEnd w:id="2"/>
            <w:r>
              <w:t xml:space="preserve">: </w:t>
            </w:r>
            <w:r w:rsidR="00866160">
              <w:rPr>
                <w:b w:val="0"/>
              </w:rPr>
              <w:t>Research and Business Committee, Department of Biology</w:t>
            </w:r>
          </w:p>
          <w:p w14:paraId="5A49C198" w14:textId="77777777" w:rsidR="00A55460" w:rsidRDefault="00043EFD" w:rsidP="00551FF5">
            <w:pPr>
              <w:pStyle w:val="Dokumentinfo"/>
            </w:pPr>
          </w:p>
          <w:p w14:paraId="2DEB8C37" w14:textId="77777777" w:rsidR="00024EF6" w:rsidRDefault="004B0CCC" w:rsidP="00551FF5">
            <w:pPr>
              <w:pStyle w:val="Dokumentinfo"/>
            </w:pPr>
            <w:bookmarkStart w:id="3" w:name="LAN_Attendees"/>
            <w:r>
              <w:t>Attendees</w:t>
            </w:r>
            <w:bookmarkEnd w:id="3"/>
            <w:r>
              <w:t xml:space="preserve">: </w:t>
            </w:r>
            <w:r w:rsidR="00866160" w:rsidRPr="00023813">
              <w:rPr>
                <w:b w:val="0"/>
                <w:lang w:val="en-US"/>
              </w:rPr>
              <w:t>Michael Møller Hansen (</w:t>
            </w:r>
            <w:r w:rsidR="00866160">
              <w:rPr>
                <w:b w:val="0"/>
                <w:lang w:val="en-US"/>
              </w:rPr>
              <w:t xml:space="preserve">chair, </w:t>
            </w:r>
            <w:r w:rsidR="00866160" w:rsidRPr="00023813">
              <w:rPr>
                <w:b w:val="0"/>
                <w:lang w:val="en-US"/>
              </w:rPr>
              <w:t>MMH)</w:t>
            </w:r>
            <w:r w:rsidR="00866160">
              <w:rPr>
                <w:b w:val="0"/>
                <w:lang w:val="en-US"/>
              </w:rPr>
              <w:t xml:space="preserve">, </w:t>
            </w:r>
            <w:r w:rsidR="00866160" w:rsidRPr="00023813">
              <w:rPr>
                <w:b w:val="0"/>
                <w:lang w:val="en-US"/>
              </w:rPr>
              <w:t>Peter Grønkjær</w:t>
            </w:r>
            <w:r w:rsidR="00866160">
              <w:rPr>
                <w:b w:val="0"/>
                <w:lang w:val="en-US"/>
              </w:rPr>
              <w:t xml:space="preserve"> </w:t>
            </w:r>
            <w:r w:rsidR="00866160" w:rsidRPr="00023813">
              <w:rPr>
                <w:b w:val="0"/>
                <w:lang w:val="en-US"/>
              </w:rPr>
              <w:t>(vice chair</w:t>
            </w:r>
            <w:r w:rsidR="00866160">
              <w:rPr>
                <w:b w:val="0"/>
                <w:lang w:val="en-US"/>
              </w:rPr>
              <w:t>,</w:t>
            </w:r>
            <w:r w:rsidR="00866160" w:rsidRPr="00023813">
              <w:rPr>
                <w:b w:val="0"/>
                <w:lang w:val="en-US"/>
              </w:rPr>
              <w:t xml:space="preserve"> PG</w:t>
            </w:r>
            <w:r w:rsidR="00866160">
              <w:rPr>
                <w:b w:val="0"/>
                <w:lang w:val="en-US"/>
              </w:rPr>
              <w:t>)</w:t>
            </w:r>
            <w:r w:rsidR="00866160" w:rsidRPr="00023813">
              <w:rPr>
                <w:b w:val="0"/>
                <w:lang w:val="en-US"/>
              </w:rPr>
              <w:t xml:space="preserve">, </w:t>
            </w:r>
            <w:r w:rsidR="00866160" w:rsidRPr="005D104D">
              <w:rPr>
                <w:b w:val="0"/>
                <w:lang w:val="en-US"/>
              </w:rPr>
              <w:t xml:space="preserve">Tina Santl-Temkiv (TS), </w:t>
            </w:r>
            <w:r w:rsidR="00024EF6" w:rsidRPr="00023813">
              <w:rPr>
                <w:b w:val="0"/>
                <w:lang w:val="en-US"/>
              </w:rPr>
              <w:t>Henrik Balslev (HB</w:t>
            </w:r>
            <w:r w:rsidR="00024EF6">
              <w:rPr>
                <w:b w:val="0"/>
                <w:lang w:val="en-US"/>
              </w:rPr>
              <w:t xml:space="preserve">), </w:t>
            </w:r>
            <w:r w:rsidR="00866160" w:rsidRPr="005D104D">
              <w:rPr>
                <w:b w:val="0"/>
                <w:lang w:val="en-US"/>
              </w:rPr>
              <w:t>Maya Jepsen (MAJ, observer) an</w:t>
            </w:r>
            <w:r w:rsidR="00866160">
              <w:rPr>
                <w:b w:val="0"/>
                <w:lang w:val="en-US"/>
              </w:rPr>
              <w:t xml:space="preserve">d </w:t>
            </w:r>
            <w:r w:rsidR="00866160" w:rsidRPr="005D104D">
              <w:rPr>
                <w:b w:val="0"/>
                <w:lang w:val="en-US"/>
              </w:rPr>
              <w:t>Maria Blach Nielsen (MBN, reporter)</w:t>
            </w:r>
          </w:p>
          <w:p w14:paraId="7009054A" w14:textId="6DB3E2A9" w:rsidR="00A55460" w:rsidRPr="00024EF6" w:rsidRDefault="00024EF6" w:rsidP="00551FF5">
            <w:pPr>
              <w:pStyle w:val="Dokumentinfo"/>
            </w:pPr>
            <w:r>
              <w:t>Guests</w:t>
            </w:r>
            <w:r>
              <w:rPr>
                <w:b w:val="0"/>
                <w:bCs/>
              </w:rPr>
              <w:t>: Anders Barfod (AB), Hans Brix (HBR).</w:t>
            </w:r>
            <w:r w:rsidR="009F3454">
              <w:t xml:space="preserve"> </w:t>
            </w:r>
          </w:p>
          <w:p w14:paraId="19D899C4" w14:textId="2C4BB91B" w:rsidR="00024EF6" w:rsidRDefault="00024EF6" w:rsidP="00551FF5">
            <w:pPr>
              <w:pStyle w:val="Dokumentinfo"/>
            </w:pPr>
          </w:p>
        </w:tc>
      </w:tr>
    </w:tbl>
    <w:p w14:paraId="217CB6BA" w14:textId="77777777" w:rsidR="00043EFD" w:rsidRPr="00043EFD" w:rsidRDefault="004B0CCC">
      <w:pPr>
        <w:pStyle w:val="Indholdsfortegnelse1"/>
        <w:rPr>
          <w:rFonts w:asciiTheme="minorHAnsi" w:eastAsiaTheme="minorEastAsia" w:hAnsiTheme="minorHAnsi" w:cstheme="minorBidi"/>
          <w:b w:val="0"/>
          <w:noProof/>
          <w:sz w:val="22"/>
          <w:szCs w:val="22"/>
          <w:lang w:val="en-US"/>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sidR="00043EFD" w:rsidRPr="00216284">
        <w:rPr>
          <w:noProof/>
        </w:rPr>
        <w:t>1.</w:t>
      </w:r>
      <w:r w:rsidR="00043EFD" w:rsidRPr="00043EFD">
        <w:rPr>
          <w:rFonts w:asciiTheme="minorHAnsi" w:eastAsiaTheme="minorEastAsia" w:hAnsiTheme="minorHAnsi" w:cstheme="minorBidi"/>
          <w:b w:val="0"/>
          <w:noProof/>
          <w:sz w:val="22"/>
          <w:szCs w:val="22"/>
          <w:lang w:val="en-US"/>
        </w:rPr>
        <w:tab/>
      </w:r>
      <w:r w:rsidR="00043EFD">
        <w:rPr>
          <w:noProof/>
        </w:rPr>
        <w:t xml:space="preserve">Welcome and introducing the process – </w:t>
      </w:r>
      <w:r w:rsidR="00043EFD" w:rsidRPr="00216284">
        <w:rPr>
          <w:b w:val="0"/>
          <w:noProof/>
        </w:rPr>
        <w:t>Michael Møller Hansen - 10.30-10:32)</w:t>
      </w:r>
    </w:p>
    <w:p w14:paraId="487ACAF9" w14:textId="77777777" w:rsidR="00043EFD" w:rsidRDefault="00043EFD">
      <w:pPr>
        <w:pStyle w:val="Indholdsfortegnelse1"/>
        <w:rPr>
          <w:rFonts w:asciiTheme="minorHAnsi" w:eastAsiaTheme="minorEastAsia" w:hAnsiTheme="minorHAnsi" w:cstheme="minorBidi"/>
          <w:b w:val="0"/>
          <w:noProof/>
          <w:sz w:val="22"/>
          <w:szCs w:val="22"/>
          <w:lang w:val="da-DK"/>
        </w:rPr>
      </w:pPr>
      <w:r w:rsidRPr="00216284">
        <w:rPr>
          <w:noProof/>
          <w:lang w:val="da-DK"/>
        </w:rPr>
        <w:t>2.</w:t>
      </w:r>
      <w:r>
        <w:rPr>
          <w:rFonts w:asciiTheme="minorHAnsi" w:eastAsiaTheme="minorEastAsia" w:hAnsiTheme="minorHAnsi" w:cstheme="minorBidi"/>
          <w:b w:val="0"/>
          <w:noProof/>
          <w:sz w:val="22"/>
          <w:szCs w:val="22"/>
          <w:lang w:val="da-DK"/>
        </w:rPr>
        <w:tab/>
      </w:r>
      <w:r w:rsidRPr="00216284">
        <w:rPr>
          <w:noProof/>
          <w:lang w:val="da-DK"/>
        </w:rPr>
        <w:t xml:space="preserve">One-pager for Novo Nordisk Foundation </w:t>
      </w:r>
      <w:r w:rsidRPr="00216284">
        <w:rPr>
          <w:b w:val="0"/>
          <w:noProof/>
          <w:lang w:val="da-DK"/>
        </w:rPr>
        <w:t>(10:32-11:45)</w:t>
      </w:r>
    </w:p>
    <w:p w14:paraId="7E3A7AB4" w14:textId="29C97E49" w:rsidR="007D5AED" w:rsidRPr="009352B1" w:rsidRDefault="004B0CCC" w:rsidP="00044EB3">
      <w:r>
        <w:rPr>
          <w:b/>
          <w:caps/>
        </w:rPr>
        <w:fldChar w:fldCharType="end"/>
      </w:r>
    </w:p>
    <w:p w14:paraId="248240A8" w14:textId="70150B0A" w:rsidR="007D5AED" w:rsidRDefault="00043EFD" w:rsidP="00044EB3"/>
    <w:p w14:paraId="725563DC" w14:textId="50E4D80C" w:rsidR="00866160" w:rsidRDefault="00866160" w:rsidP="00044EB3"/>
    <w:p w14:paraId="76411833" w14:textId="45405A1E" w:rsidR="00866160" w:rsidRDefault="00866160" w:rsidP="00044EB3"/>
    <w:p w14:paraId="50CE0198" w14:textId="05FFE08F" w:rsidR="00866160" w:rsidRDefault="00866160" w:rsidP="00044EB3"/>
    <w:p w14:paraId="44567AFB" w14:textId="6E2EF94A" w:rsidR="00866160" w:rsidRDefault="00866160" w:rsidP="00044EB3"/>
    <w:p w14:paraId="1B1E79F5" w14:textId="5FD77429" w:rsidR="00866160" w:rsidRDefault="00866160" w:rsidP="00044EB3"/>
    <w:p w14:paraId="67903E88" w14:textId="2FAD0480" w:rsidR="00866160" w:rsidRDefault="00866160" w:rsidP="00044EB3"/>
    <w:p w14:paraId="1B926C28" w14:textId="187EF581" w:rsidR="00866160" w:rsidRDefault="00866160" w:rsidP="00044EB3"/>
    <w:p w14:paraId="599D1B05" w14:textId="1699523B" w:rsidR="00866160" w:rsidRDefault="00866160" w:rsidP="00044EB3"/>
    <w:p w14:paraId="12F45AC2" w14:textId="00945BF9" w:rsidR="00866160" w:rsidRDefault="00866160" w:rsidP="00044EB3"/>
    <w:p w14:paraId="5698FEB3" w14:textId="742D87BB" w:rsidR="00866160" w:rsidRDefault="00866160" w:rsidP="00044EB3"/>
    <w:p w14:paraId="11BD1077" w14:textId="66F8EB3D" w:rsidR="00866160" w:rsidRDefault="00866160" w:rsidP="00044EB3"/>
    <w:p w14:paraId="76656F6E" w14:textId="77777777" w:rsidR="00866160" w:rsidRPr="009352B1" w:rsidRDefault="00866160" w:rsidP="00044EB3"/>
    <w:p w14:paraId="4F753C21" w14:textId="77777777" w:rsidR="00FC1C96" w:rsidRDefault="00FC1C96">
      <w:pPr>
        <w:rPr>
          <w:rFonts w:cs="Arial"/>
          <w:b/>
          <w:bCs/>
          <w:szCs w:val="32"/>
        </w:rPr>
      </w:pPr>
      <w:bookmarkStart w:id="4" w:name="_Toc98754920"/>
      <w:bookmarkStart w:id="5" w:name="_Toc98755346"/>
      <w:bookmarkStart w:id="6" w:name="_Toc98757616"/>
      <w:bookmarkStart w:id="7" w:name="_Toc98757782"/>
      <w:bookmarkStart w:id="8" w:name="_Toc98757792"/>
      <w:bookmarkStart w:id="9" w:name="_Toc98757965"/>
      <w:bookmarkStart w:id="10" w:name="_Toc98757981"/>
      <w:bookmarkStart w:id="11" w:name="_Toc98758889"/>
      <w:bookmarkStart w:id="12" w:name="_Toc98758900"/>
      <w:bookmarkStart w:id="13" w:name="_Toc98760241"/>
      <w:bookmarkStart w:id="14" w:name="_Toc98760252"/>
      <w:bookmarkStart w:id="15" w:name="_Toc99966899"/>
      <w:bookmarkStart w:id="16" w:name="_Toc99967262"/>
      <w:bookmarkStart w:id="17" w:name="_Toc99967273"/>
      <w:bookmarkStart w:id="18" w:name="_Toc100057057"/>
      <w:bookmarkStart w:id="19" w:name="_Toc100057068"/>
      <w:bookmarkStart w:id="20" w:name="_Toc102645557"/>
      <w:bookmarkStart w:id="21" w:name="_Toc102645572"/>
      <w:bookmarkStart w:id="22" w:name="_Toc102645603"/>
      <w:bookmarkStart w:id="23" w:name="_Toc102645650"/>
      <w:r>
        <w:br w:type="page"/>
      </w:r>
    </w:p>
    <w:p w14:paraId="7B87AA3F" w14:textId="1992AB7B" w:rsidR="00866160" w:rsidRPr="00335602" w:rsidRDefault="00792ECC" w:rsidP="00335602">
      <w:pPr>
        <w:pStyle w:val="Overskrift1"/>
        <w:rPr>
          <w:b w:val="0"/>
          <w:bCs w:val="0"/>
        </w:rPr>
      </w:pPr>
      <w:bookmarkStart w:id="24" w:name="_Toc102646106"/>
      <w:bookmarkStart w:id="25" w:name="_Toc102646458"/>
      <w:bookmarkStart w:id="26" w:name="_Toc102647329"/>
      <w:bookmarkStart w:id="27" w:name="_Toc102647430"/>
      <w:bookmarkStart w:id="28" w:name="_Toc102647440"/>
      <w:bookmarkStart w:id="29" w:name="_Toc103163183"/>
      <w:bookmarkStart w:id="30" w:name="_Toc103163241"/>
      <w:bookmarkStart w:id="31" w:name="_Toc103163786"/>
      <w:bookmarkStart w:id="32" w:name="_Toc103164108"/>
      <w:bookmarkStart w:id="33" w:name="_Toc103164828"/>
      <w:bookmarkStart w:id="34" w:name="_Toc114574194"/>
      <w:bookmarkEnd w:id="4"/>
      <w:r>
        <w:lastRenderedPageBreak/>
        <w:t xml:space="preserve">Welcome and introducing the process – </w:t>
      </w:r>
      <w:r>
        <w:rPr>
          <w:b w:val="0"/>
          <w:bCs w:val="0"/>
        </w:rPr>
        <w:t xml:space="preserve">Michael Møller Hansen - </w:t>
      </w:r>
      <w:r w:rsidR="00866160">
        <w:rPr>
          <w:b w:val="0"/>
          <w:bCs w:val="0"/>
        </w:rPr>
        <w:t>1</w:t>
      </w:r>
      <w:r w:rsidR="00024EF6">
        <w:rPr>
          <w:b w:val="0"/>
          <w:bCs w:val="0"/>
        </w:rPr>
        <w:t>0.30-10:32</w:t>
      </w:r>
      <w:r w:rsidR="00866160">
        <w:rPr>
          <w:b w:val="0"/>
          <w:bCs w:val="0"/>
        </w:rPr>
        <w:t>)</w:t>
      </w:r>
      <w:bookmarkStart w:id="35" w:name="_Toc98757621"/>
      <w:bookmarkStart w:id="36" w:name="_Toc98757787"/>
      <w:bookmarkStart w:id="37" w:name="_Toc98757797"/>
      <w:bookmarkStart w:id="38" w:name="_Toc98757970"/>
      <w:bookmarkStart w:id="39" w:name="_Toc987579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5BF30F9" w14:textId="77777777" w:rsidR="00743492" w:rsidRPr="00792ECC" w:rsidRDefault="00743492" w:rsidP="00743492">
      <w:pPr>
        <w:ind w:left="425"/>
        <w:rPr>
          <w:lang w:val="en-US"/>
        </w:rPr>
      </w:pPr>
      <w:bookmarkStart w:id="40" w:name="_Toc98758895"/>
      <w:bookmarkStart w:id="41" w:name="_Toc98758906"/>
      <w:bookmarkStart w:id="42" w:name="_Toc98760247"/>
      <w:bookmarkStart w:id="43" w:name="_Toc98760258"/>
      <w:bookmarkStart w:id="44" w:name="_Toc99966905"/>
      <w:bookmarkStart w:id="45" w:name="_Toc99967268"/>
      <w:bookmarkStart w:id="46" w:name="_Toc99967279"/>
      <w:bookmarkStart w:id="47" w:name="_Toc100057063"/>
      <w:bookmarkStart w:id="48" w:name="_Toc100057074"/>
      <w:bookmarkStart w:id="49" w:name="_Toc102645561"/>
      <w:bookmarkStart w:id="50" w:name="_Toc102645576"/>
      <w:bookmarkStart w:id="51" w:name="_Toc102645607"/>
      <w:bookmarkStart w:id="52" w:name="_Toc102645654"/>
      <w:bookmarkStart w:id="53" w:name="_Toc102646110"/>
    </w:p>
    <w:p w14:paraId="76F436D0" w14:textId="5DE60FF2" w:rsidR="00866160" w:rsidRPr="00866160" w:rsidRDefault="00866160" w:rsidP="00866160">
      <w:pPr>
        <w:pStyle w:val="Overskrift1"/>
        <w:rPr>
          <w:lang w:val="da-DK"/>
        </w:rPr>
      </w:pPr>
      <w:bookmarkStart w:id="54" w:name="_Toc102646463"/>
      <w:bookmarkStart w:id="55" w:name="_Toc102647334"/>
      <w:bookmarkStart w:id="56" w:name="_Toc102647435"/>
      <w:bookmarkStart w:id="57" w:name="_Toc102647445"/>
      <w:bookmarkStart w:id="58" w:name="_Toc103163184"/>
      <w:bookmarkStart w:id="59" w:name="_Toc103163242"/>
      <w:bookmarkStart w:id="60" w:name="_Toc103163787"/>
      <w:bookmarkStart w:id="61" w:name="_Toc103164109"/>
      <w:bookmarkStart w:id="62" w:name="_Toc103164829"/>
      <w:bookmarkStart w:id="63" w:name="_Toc114574195"/>
      <w:r w:rsidRPr="00866160">
        <w:rPr>
          <w:lang w:val="da-DK"/>
        </w:rPr>
        <w:t>One-pager for Novo Nordi</w:t>
      </w:r>
      <w:r>
        <w:rPr>
          <w:lang w:val="da-DK"/>
        </w:rPr>
        <w:t xml:space="preserve">sk Foundation </w:t>
      </w:r>
      <w:r>
        <w:rPr>
          <w:b w:val="0"/>
          <w:bCs w:val="0"/>
          <w:lang w:val="da-DK"/>
        </w:rPr>
        <w:t>(1</w:t>
      </w:r>
      <w:r w:rsidR="00792ECC">
        <w:rPr>
          <w:b w:val="0"/>
          <w:bCs w:val="0"/>
          <w:lang w:val="da-DK"/>
        </w:rPr>
        <w:t>0:32</w:t>
      </w:r>
      <w:r w:rsidR="00583CBF">
        <w:rPr>
          <w:b w:val="0"/>
          <w:bCs w:val="0"/>
          <w:lang w:val="da-DK"/>
        </w:rPr>
        <w:t>-1</w:t>
      </w:r>
      <w:r w:rsidR="00792ECC">
        <w:rPr>
          <w:b w:val="0"/>
          <w:bCs w:val="0"/>
          <w:lang w:val="da-DK"/>
        </w:rPr>
        <w:t>1:45</w:t>
      </w:r>
      <w:r>
        <w:rPr>
          <w:b w:val="0"/>
          <w:bCs w:val="0"/>
          <w:lang w:val="da-DK"/>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9366F65" w14:textId="4C499132" w:rsidR="00335602" w:rsidRPr="00335602" w:rsidRDefault="00AF23BD" w:rsidP="00B53961">
      <w:pPr>
        <w:ind w:left="425"/>
        <w:rPr>
          <w:lang w:val="da-DK"/>
        </w:rPr>
      </w:pPr>
      <w:r>
        <w:rPr>
          <w:u w:val="single"/>
          <w:lang w:val="da-DK"/>
        </w:rPr>
        <w:t>Background:</w:t>
      </w:r>
      <w:r w:rsidR="00D03853">
        <w:rPr>
          <w:lang w:val="da-DK"/>
        </w:rPr>
        <w:tab/>
      </w:r>
    </w:p>
    <w:p w14:paraId="74076F30" w14:textId="4239EBDC" w:rsidR="005B2321" w:rsidRDefault="00866160" w:rsidP="00B53961">
      <w:pPr>
        <w:ind w:left="425"/>
        <w:rPr>
          <w:lang w:val="en-US"/>
        </w:rPr>
      </w:pPr>
      <w:r>
        <w:rPr>
          <w:lang w:val="en-US"/>
        </w:rPr>
        <w:t xml:space="preserve">The </w:t>
      </w:r>
      <w:proofErr w:type="gramStart"/>
      <w:r>
        <w:rPr>
          <w:lang w:val="en-US"/>
        </w:rPr>
        <w:t>Faculty</w:t>
      </w:r>
      <w:proofErr w:type="gramEnd"/>
      <w:r>
        <w:rPr>
          <w:lang w:val="en-US"/>
        </w:rPr>
        <w:t xml:space="preserve"> has asked for </w:t>
      </w:r>
      <w:proofErr w:type="spellStart"/>
      <w:r w:rsidR="008E3037">
        <w:rPr>
          <w:lang w:val="en-US"/>
        </w:rPr>
        <w:t>onepagers</w:t>
      </w:r>
      <w:proofErr w:type="spellEnd"/>
      <w:r w:rsidR="008E3037">
        <w:rPr>
          <w:lang w:val="en-US"/>
        </w:rPr>
        <w:t xml:space="preserve"> describing</w:t>
      </w:r>
      <w:r w:rsidR="008E3037" w:rsidRPr="008E3037">
        <w:rPr>
          <w:lang w:val="en-US"/>
        </w:rPr>
        <w:t xml:space="preserve"> ideas for </w:t>
      </w:r>
      <w:proofErr w:type="spellStart"/>
      <w:r w:rsidR="008E3037" w:rsidRPr="008E3037">
        <w:rPr>
          <w:lang w:val="en-US"/>
        </w:rPr>
        <w:t>megacentres</w:t>
      </w:r>
      <w:proofErr w:type="spellEnd"/>
      <w:r w:rsidR="008E3037" w:rsidRPr="008E3037">
        <w:rPr>
          <w:lang w:val="en-US"/>
        </w:rPr>
        <w:t>/Challenge-</w:t>
      </w:r>
      <w:proofErr w:type="spellStart"/>
      <w:r w:rsidR="008E3037" w:rsidRPr="008E3037">
        <w:rPr>
          <w:lang w:val="en-US"/>
        </w:rPr>
        <w:t>centres</w:t>
      </w:r>
      <w:proofErr w:type="spellEnd"/>
      <w:r w:rsidR="008E3037" w:rsidRPr="008E3037">
        <w:rPr>
          <w:lang w:val="en-US"/>
        </w:rPr>
        <w:t xml:space="preserve">, that </w:t>
      </w:r>
      <w:r w:rsidR="008E3037">
        <w:rPr>
          <w:lang w:val="en-US"/>
        </w:rPr>
        <w:t xml:space="preserve">can be included in a continued dialogue with the foundation.  </w:t>
      </w:r>
      <w:proofErr w:type="gramStart"/>
      <w:r w:rsidR="008E3037">
        <w:rPr>
          <w:lang w:val="en-US"/>
        </w:rPr>
        <w:t>Specifically</w:t>
      </w:r>
      <w:proofErr w:type="gramEnd"/>
      <w:r w:rsidR="008E3037">
        <w:rPr>
          <w:lang w:val="en-US"/>
        </w:rPr>
        <w:t xml:space="preserve"> the </w:t>
      </w:r>
      <w:proofErr w:type="spellStart"/>
      <w:r w:rsidR="008E3037">
        <w:rPr>
          <w:lang w:val="en-US"/>
        </w:rPr>
        <w:t>onepagers</w:t>
      </w:r>
      <w:proofErr w:type="spellEnd"/>
      <w:r w:rsidR="008E3037">
        <w:rPr>
          <w:lang w:val="en-US"/>
        </w:rPr>
        <w:t xml:space="preserve"> will be presented when a representative from the Novo Nordisk Foundation</w:t>
      </w:r>
      <w:r w:rsidR="005B2321">
        <w:rPr>
          <w:lang w:val="en-US"/>
        </w:rPr>
        <w:t xml:space="preserve"> (Claus </w:t>
      </w:r>
      <w:proofErr w:type="spellStart"/>
      <w:r w:rsidR="005B2321">
        <w:rPr>
          <w:lang w:val="en-US"/>
        </w:rPr>
        <w:t>Felby</w:t>
      </w:r>
      <w:proofErr w:type="spellEnd"/>
      <w:r w:rsidR="005B2321">
        <w:rPr>
          <w:lang w:val="en-US"/>
        </w:rPr>
        <w:t>)</w:t>
      </w:r>
      <w:r w:rsidR="008E3037">
        <w:rPr>
          <w:lang w:val="en-US"/>
        </w:rPr>
        <w:t xml:space="preserve"> visits the Faculty on 15 August 2022.</w:t>
      </w:r>
      <w:r w:rsidR="005B2321">
        <w:rPr>
          <w:lang w:val="en-US"/>
        </w:rPr>
        <w:t xml:space="preserve"> This means that the deadline for the </w:t>
      </w:r>
      <w:proofErr w:type="spellStart"/>
      <w:r w:rsidR="005B2321">
        <w:rPr>
          <w:lang w:val="en-US"/>
        </w:rPr>
        <w:t>onepagers</w:t>
      </w:r>
      <w:proofErr w:type="spellEnd"/>
      <w:r w:rsidR="005B2321">
        <w:rPr>
          <w:lang w:val="en-US"/>
        </w:rPr>
        <w:t xml:space="preserve"> is before the summer holidays.</w:t>
      </w:r>
    </w:p>
    <w:p w14:paraId="592B5215" w14:textId="77777777" w:rsidR="005B2321" w:rsidRDefault="005B2321" w:rsidP="00B53961">
      <w:pPr>
        <w:ind w:left="425"/>
        <w:rPr>
          <w:lang w:val="en-US"/>
        </w:rPr>
      </w:pPr>
    </w:p>
    <w:p w14:paraId="0F2BCF0C" w14:textId="77A0E97A" w:rsidR="00C42701" w:rsidRPr="00462B24" w:rsidRDefault="00350A69" w:rsidP="00B53961">
      <w:pPr>
        <w:ind w:left="425"/>
      </w:pPr>
      <w:r w:rsidRPr="00350A69">
        <w:rPr>
          <w:lang w:val="en-US"/>
        </w:rPr>
        <w:t xml:space="preserve">We should think big, such as a mega-center (0.5-1 billion DKR) or it could be themes for Challenge </w:t>
      </w:r>
      <w:proofErr w:type="spellStart"/>
      <w:r w:rsidRPr="00350A69">
        <w:rPr>
          <w:lang w:val="en-US"/>
        </w:rPr>
        <w:t>Centres</w:t>
      </w:r>
      <w:proofErr w:type="spellEnd"/>
      <w:r w:rsidRPr="00350A69">
        <w:rPr>
          <w:lang w:val="en-US"/>
        </w:rPr>
        <w:t xml:space="preserve"> (around 60 </w:t>
      </w:r>
      <w:proofErr w:type="gramStart"/>
      <w:r w:rsidRPr="00350A69">
        <w:rPr>
          <w:lang w:val="en-US"/>
        </w:rPr>
        <w:t>mill</w:t>
      </w:r>
      <w:proofErr w:type="gramEnd"/>
      <w:r w:rsidRPr="00350A69">
        <w:rPr>
          <w:lang w:val="en-US"/>
        </w:rPr>
        <w:t xml:space="preserve">. </w:t>
      </w:r>
      <w:proofErr w:type="spellStart"/>
      <w:r w:rsidRPr="00350A69">
        <w:rPr>
          <w:lang w:val="en-US"/>
        </w:rPr>
        <w:t>kr</w:t>
      </w:r>
      <w:proofErr w:type="spellEnd"/>
      <w:r w:rsidRPr="00350A69">
        <w:rPr>
          <w:lang w:val="en-US"/>
        </w:rPr>
        <w:t>)</w:t>
      </w:r>
      <w:r w:rsidR="000938AD">
        <w:rPr>
          <w:lang w:val="en-US"/>
        </w:rPr>
        <w:t>, including collaborators from other departments and/or universities.</w:t>
      </w:r>
      <w:r w:rsidRPr="00350A69">
        <w:rPr>
          <w:lang w:val="en-US"/>
        </w:rPr>
        <w:t xml:space="preserve"> </w:t>
      </w:r>
      <w:r w:rsidR="00462B24">
        <w:rPr>
          <w:lang w:val="en-US"/>
        </w:rPr>
        <w:t>T</w:t>
      </w:r>
      <w:r w:rsidR="00462B24" w:rsidRPr="00462B24">
        <w:rPr>
          <w:lang w:val="en-US"/>
        </w:rPr>
        <w:t xml:space="preserve">he </w:t>
      </w:r>
      <w:proofErr w:type="gramStart"/>
      <w:r w:rsidR="00462B24" w:rsidRPr="00462B24">
        <w:rPr>
          <w:lang w:val="en-US"/>
        </w:rPr>
        <w:t>really important</w:t>
      </w:r>
      <w:proofErr w:type="gramEnd"/>
      <w:r w:rsidR="00462B24" w:rsidRPr="00462B24">
        <w:rPr>
          <w:lang w:val="en-US"/>
        </w:rPr>
        <w:t xml:space="preserve"> aspect to consider is whether or not our suggestions can be linked to </w:t>
      </w:r>
      <w:r w:rsidR="00C80B1A">
        <w:rPr>
          <w:lang w:val="en-US"/>
        </w:rPr>
        <w:tab/>
      </w:r>
      <w:r w:rsidR="00462B24" w:rsidRPr="00462B24">
        <w:rPr>
          <w:lang w:val="en-US"/>
        </w:rPr>
        <w:t>one or more “planetary challenges” and how it can help to solve problems. So, we should emphasize these aspects and at the same time somewhat deemphasize strict conformance to the NNF strategy.</w:t>
      </w:r>
    </w:p>
    <w:p w14:paraId="19F92AC1" w14:textId="77777777" w:rsidR="00743492" w:rsidRDefault="00743492" w:rsidP="00AF23BD">
      <w:pPr>
        <w:rPr>
          <w:lang w:val="en-US"/>
        </w:rPr>
      </w:pPr>
    </w:p>
    <w:p w14:paraId="3C67AC43" w14:textId="35134616" w:rsidR="00AF23BD" w:rsidRPr="006064DD" w:rsidRDefault="005B2321" w:rsidP="00B53961">
      <w:pPr>
        <w:ind w:left="425"/>
        <w:rPr>
          <w:i/>
          <w:iCs/>
          <w:u w:val="single"/>
          <w:lang w:val="en-US"/>
        </w:rPr>
      </w:pPr>
      <w:r w:rsidRPr="006064DD">
        <w:rPr>
          <w:i/>
          <w:iCs/>
          <w:u w:val="single"/>
          <w:lang w:val="en-US"/>
        </w:rPr>
        <w:t>More information</w:t>
      </w:r>
    </w:p>
    <w:p w14:paraId="53A57200" w14:textId="32E1F1FF" w:rsidR="000938AD" w:rsidRPr="006064DD" w:rsidRDefault="000938AD" w:rsidP="00AF23BD">
      <w:pPr>
        <w:pStyle w:val="Listeafsnit"/>
        <w:numPr>
          <w:ilvl w:val="0"/>
          <w:numId w:val="29"/>
        </w:numPr>
        <w:rPr>
          <w:i/>
          <w:iCs/>
          <w:lang w:val="en-US"/>
        </w:rPr>
      </w:pPr>
      <w:r w:rsidRPr="006064DD">
        <w:rPr>
          <w:i/>
          <w:iCs/>
          <w:lang w:val="en-US"/>
        </w:rPr>
        <w:t xml:space="preserve">Challenge </w:t>
      </w:r>
      <w:proofErr w:type="spellStart"/>
      <w:r w:rsidRPr="006064DD">
        <w:rPr>
          <w:i/>
          <w:iCs/>
          <w:lang w:val="en-US"/>
        </w:rPr>
        <w:t>Programme</w:t>
      </w:r>
      <w:proofErr w:type="spellEnd"/>
      <w:r w:rsidRPr="006064DD">
        <w:rPr>
          <w:i/>
          <w:iCs/>
          <w:lang w:val="en-US"/>
        </w:rPr>
        <w:t xml:space="preserve"> 2022: </w:t>
      </w:r>
      <w:hyperlink r:id="rId7" w:history="1">
        <w:r w:rsidRPr="006064DD">
          <w:rPr>
            <w:rStyle w:val="Hyperlink"/>
            <w:i/>
            <w:iCs/>
            <w:sz w:val="20"/>
            <w:lang w:val="en-US"/>
          </w:rPr>
          <w:t>https://challenge.novonordiskfoundation.com/</w:t>
        </w:r>
      </w:hyperlink>
      <w:r w:rsidRPr="006064DD">
        <w:rPr>
          <w:i/>
          <w:iCs/>
          <w:lang w:val="en-US"/>
        </w:rPr>
        <w:t xml:space="preserve"> </w:t>
      </w:r>
    </w:p>
    <w:p w14:paraId="210D8B7F" w14:textId="54B4F4B2" w:rsidR="00AF23BD" w:rsidRPr="006064DD" w:rsidRDefault="00AF23BD" w:rsidP="00AF23BD">
      <w:pPr>
        <w:pStyle w:val="Listeafsnit"/>
        <w:numPr>
          <w:ilvl w:val="0"/>
          <w:numId w:val="29"/>
        </w:numPr>
        <w:rPr>
          <w:i/>
          <w:iCs/>
          <w:lang w:val="en-US"/>
        </w:rPr>
      </w:pPr>
      <w:r w:rsidRPr="006064DD">
        <w:rPr>
          <w:i/>
          <w:iCs/>
          <w:lang w:val="en-US"/>
        </w:rPr>
        <w:t>Appendix 1: Strategy NNF 2030_Sustainability_Vinnova March 2022</w:t>
      </w:r>
    </w:p>
    <w:p w14:paraId="3D1C4660" w14:textId="611949F7" w:rsidR="00AF23BD" w:rsidRDefault="00AF23BD" w:rsidP="00AF23BD">
      <w:pPr>
        <w:pStyle w:val="Listeafsnit"/>
        <w:numPr>
          <w:ilvl w:val="0"/>
          <w:numId w:val="29"/>
        </w:numPr>
        <w:rPr>
          <w:i/>
          <w:iCs/>
          <w:lang w:val="en-US"/>
        </w:rPr>
      </w:pPr>
      <w:r w:rsidRPr="006064DD">
        <w:rPr>
          <w:i/>
          <w:iCs/>
          <w:lang w:val="en-US"/>
        </w:rPr>
        <w:t>Appendix 2: Novo-Nordisk-Foundation-Strategy-1</w:t>
      </w:r>
    </w:p>
    <w:p w14:paraId="2237803E" w14:textId="75486589" w:rsidR="00043EFD" w:rsidRDefault="00043EFD" w:rsidP="00043EFD">
      <w:pPr>
        <w:rPr>
          <w:i/>
          <w:iCs/>
          <w:lang w:val="en-US"/>
        </w:rPr>
      </w:pPr>
    </w:p>
    <w:p w14:paraId="756C38D2" w14:textId="7E3A224D" w:rsidR="00043EFD" w:rsidRPr="00043EFD" w:rsidRDefault="00043EFD" w:rsidP="00043EFD">
      <w:pPr>
        <w:ind w:left="425"/>
        <w:rPr>
          <w:lang w:val="en-US"/>
        </w:rPr>
      </w:pPr>
      <w:r>
        <w:rPr>
          <w:lang w:val="en-US"/>
        </w:rPr>
        <w:t xml:space="preserve">The committee discussed the </w:t>
      </w:r>
      <w:proofErr w:type="spellStart"/>
      <w:r>
        <w:rPr>
          <w:lang w:val="en-US"/>
        </w:rPr>
        <w:t>onepagers</w:t>
      </w:r>
      <w:proofErr w:type="spellEnd"/>
      <w:r>
        <w:rPr>
          <w:lang w:val="en-US"/>
        </w:rPr>
        <w:t xml:space="preserve"> received.</w:t>
      </w:r>
    </w:p>
    <w:p w14:paraId="3B863397" w14:textId="1AD9DAF1" w:rsidR="00320C63" w:rsidRDefault="00320C63" w:rsidP="00B53961">
      <w:pPr>
        <w:ind w:left="425"/>
        <w:rPr>
          <w:lang w:val="en-US"/>
        </w:rPr>
      </w:pPr>
    </w:p>
    <w:p w14:paraId="32B1140A" w14:textId="1742E441" w:rsidR="006064DD" w:rsidRDefault="006064DD" w:rsidP="00B53961">
      <w:pPr>
        <w:ind w:left="425"/>
        <w:rPr>
          <w:lang w:val="en-US"/>
        </w:rPr>
      </w:pPr>
    </w:p>
    <w:p w14:paraId="71ADC9D1" w14:textId="332455A1" w:rsidR="00866160" w:rsidRDefault="00866160" w:rsidP="00866160">
      <w:pPr>
        <w:ind w:firstLine="425"/>
      </w:pPr>
    </w:p>
    <w:p w14:paraId="75FD0A94" w14:textId="2CC701B5" w:rsidR="00866160" w:rsidRPr="00CB6A8C" w:rsidRDefault="00866160" w:rsidP="00866160">
      <w:pPr>
        <w:rPr>
          <w:lang w:val="da-DK"/>
        </w:rPr>
      </w:pPr>
    </w:p>
    <w:p w14:paraId="05EF0774" w14:textId="28D82F55" w:rsidR="009F3454" w:rsidRDefault="00866160" w:rsidP="00866160">
      <w:pPr>
        <w:rPr>
          <w:rFonts w:cs="Arial"/>
          <w:b/>
          <w:bCs/>
          <w:color w:val="FF0000"/>
          <w:szCs w:val="32"/>
          <w:lang w:val="en-US"/>
        </w:rPr>
      </w:pPr>
      <w:r w:rsidRPr="00023813">
        <w:rPr>
          <w:rFonts w:cs="Arial"/>
          <w:b/>
          <w:bCs/>
          <w:color w:val="FF0000"/>
          <w:szCs w:val="32"/>
          <w:lang w:val="en-US"/>
        </w:rPr>
        <w:t xml:space="preserve">Next meeting: </w:t>
      </w:r>
    </w:p>
    <w:p w14:paraId="2F09112E" w14:textId="17028D7B" w:rsidR="00E62632" w:rsidRPr="00792ECC" w:rsidRDefault="00D900E6" w:rsidP="00792ECC">
      <w:pPr>
        <w:pStyle w:val="Listeafsnit"/>
        <w:numPr>
          <w:ilvl w:val="0"/>
          <w:numId w:val="25"/>
        </w:numPr>
        <w:rPr>
          <w:rFonts w:cs="Arial"/>
          <w:b/>
          <w:bCs/>
          <w:color w:val="FF0000"/>
          <w:szCs w:val="32"/>
          <w:lang w:val="en-US"/>
        </w:rPr>
      </w:pPr>
      <w:r w:rsidRPr="00792ECC">
        <w:rPr>
          <w:rFonts w:cs="Arial"/>
          <w:b/>
          <w:bCs/>
          <w:color w:val="FF0000"/>
          <w:szCs w:val="32"/>
          <w:lang w:val="en-US"/>
        </w:rPr>
        <w:t>27 June 2022 12:30-14:00</w:t>
      </w:r>
    </w:p>
    <w:p w14:paraId="4838975C" w14:textId="3E137618" w:rsidR="000938AD" w:rsidRDefault="000938AD" w:rsidP="00866160">
      <w:pPr>
        <w:rPr>
          <w:rFonts w:cs="Arial"/>
          <w:b/>
          <w:bCs/>
          <w:color w:val="FF0000"/>
          <w:szCs w:val="32"/>
          <w:lang w:val="en-US"/>
        </w:rPr>
      </w:pPr>
    </w:p>
    <w:p w14:paraId="0BA6501D" w14:textId="77777777" w:rsidR="000938AD" w:rsidRDefault="000938AD" w:rsidP="00866160">
      <w:pPr>
        <w:rPr>
          <w:rFonts w:cs="Arial"/>
          <w:b/>
          <w:bCs/>
          <w:color w:val="FF0000"/>
          <w:szCs w:val="32"/>
          <w:lang w:val="en-US"/>
        </w:rPr>
      </w:pPr>
    </w:p>
    <w:p w14:paraId="699951A5" w14:textId="1A16ABBE" w:rsidR="00866160" w:rsidRDefault="00866160" w:rsidP="00866160">
      <w:pPr>
        <w:rPr>
          <w:lang w:val="en-US"/>
        </w:rPr>
      </w:pPr>
    </w:p>
    <w:sectPr w:rsidR="00866160" w:rsidSect="00743492">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552" w:right="3119" w:bottom="2041" w:left="1134" w:header="567"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C648" w14:textId="77777777" w:rsidR="00866160" w:rsidRDefault="00866160">
      <w:r>
        <w:separator/>
      </w:r>
    </w:p>
  </w:endnote>
  <w:endnote w:type="continuationSeparator" w:id="0">
    <w:p w14:paraId="1DB90102" w14:textId="77777777" w:rsidR="00866160" w:rsidRDefault="00866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E330D80-12CA-44C5-B0F3-6AC8799034E4}"/>
    <w:embedBold r:id="rId2" w:fontKey="{6C2E6301-1243-4818-BBB9-864EBA74275F}"/>
    <w:embedItalic r:id="rId3" w:fontKey="{5D55CCEB-8A0A-4D25-98F7-889D15CCD239}"/>
    <w:embedBoldItalic r:id="rId4" w:fontKey="{81D399BF-B9A0-4C2F-8456-9CA0A2D4B33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4D0BFE34-521A-43AA-ABA1-8ED23CCA0DCC}"/>
    <w:embedBold r:id="rId6" w:fontKey="{103EBCBB-2928-478D-8CDE-049DADF28B5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9590BF8-0DB1-4DFE-B5D1-EC1CAE905DBA}"/>
  </w:font>
  <w:font w:name="Calibri">
    <w:panose1 w:val="020F0502020204030204"/>
    <w:charset w:val="00"/>
    <w:family w:val="swiss"/>
    <w:pitch w:val="variable"/>
    <w:sig w:usb0="E4002EFF" w:usb1="C000247B" w:usb2="00000009" w:usb3="00000000" w:csb0="000001FF" w:csb1="00000000"/>
    <w:embedRegular r:id="rId8" w:fontKey="{9D6D004E-8E2B-4842-865D-DE3830FC497F}"/>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EBC69835-C8B3-43F2-B7A6-37610479DB8E}"/>
  </w:font>
  <w:font w:name="Cambria">
    <w:panose1 w:val="02040503050406030204"/>
    <w:charset w:val="00"/>
    <w:family w:val="roman"/>
    <w:pitch w:val="variable"/>
    <w:sig w:usb0="E00006FF" w:usb1="420024FF" w:usb2="02000000" w:usb3="00000000" w:csb0="0000019F" w:csb1="00000000"/>
    <w:embedRegular r:id="rId10" w:fontKey="{AE388DFA-C8DF-446C-B56B-A203CC8A1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A699" w14:textId="77777777" w:rsidR="00043EFD" w:rsidRDefault="00043EF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6F4A" w14:textId="77777777" w:rsidR="00043EFD" w:rsidRDefault="00043EFD">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6CD4"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A3CD5" w14:paraId="3BD3791D" w14:textId="77777777" w:rsidTr="008F47F2">
      <w:tc>
        <w:tcPr>
          <w:tcW w:w="2409" w:type="dxa"/>
        </w:tcPr>
        <w:p w14:paraId="6D41CF63" w14:textId="77777777" w:rsidR="00B704CF" w:rsidRPr="009224E3" w:rsidRDefault="00B704CF" w:rsidP="00B704CF">
          <w:bookmarkStart w:id="109" w:name="IMG_Secondary"/>
          <w:r>
            <w:rPr>
              <w:noProof/>
            </w:rPr>
            <w:drawing>
              <wp:inline distT="0" distB="0" distL="0" distR="0" wp14:anchorId="43746B9C" wp14:editId="645109ED">
                <wp:extent cx="648000" cy="648000"/>
                <wp:effectExtent l="0" t="0" r="0" b="0"/>
                <wp:docPr id="897321713" name="IMG_SecondaryIMG_Secondary"/>
                <wp:cNvGraphicFramePr/>
                <a:graphic xmlns:a="http://schemas.openxmlformats.org/drawingml/2006/main">
                  <a:graphicData uri="http://schemas.openxmlformats.org/drawingml/2006/picture">
                    <pic:pic xmlns:pic="http://schemas.openxmlformats.org/drawingml/2006/picture">
                      <pic:nvPicPr>
                        <pic:cNvPr id="897321713" name="IMG_SecondaryIMG_Secondary"/>
                        <pic:cNvPicPr/>
                      </pic:nvPicPr>
                      <pic:blipFill>
                        <a:blip r:embed="rId1"/>
                        <a:srcRect/>
                        <a:stretch/>
                      </pic:blipFill>
                      <pic:spPr>
                        <a:xfrm>
                          <a:off x="0" y="0"/>
                          <a:ext cx="648000" cy="648000"/>
                        </a:xfrm>
                        <a:prstGeom prst="rect">
                          <a:avLst/>
                        </a:prstGeom>
                      </pic:spPr>
                    </pic:pic>
                  </a:graphicData>
                </a:graphic>
              </wp:inline>
            </w:drawing>
          </w:r>
          <w:bookmarkEnd w:id="109"/>
        </w:p>
      </w:tc>
      <w:tc>
        <w:tcPr>
          <w:tcW w:w="2341" w:type="dxa"/>
          <w:vAlign w:val="bottom"/>
        </w:tcPr>
        <w:p w14:paraId="10BE0905" w14:textId="77777777" w:rsidR="00B704CF" w:rsidRPr="009224E3" w:rsidRDefault="00B704CF" w:rsidP="008F47F2">
          <w:pPr>
            <w:pStyle w:val="Template-Companyname"/>
          </w:pPr>
          <w:bookmarkStart w:id="110" w:name="OFF_UnitName"/>
          <w:bookmarkStart w:id="111" w:name="OFF_UnitName_HIF"/>
          <w:r>
            <w:t>Secretariat, Department of Biology</w:t>
          </w:r>
          <w:bookmarkEnd w:id="110"/>
        </w:p>
        <w:p w14:paraId="656CC8A0" w14:textId="77777777" w:rsidR="00B704CF" w:rsidRPr="009224E3" w:rsidRDefault="00B704CF" w:rsidP="008F47F2">
          <w:pPr>
            <w:pStyle w:val="Template-Address"/>
          </w:pPr>
          <w:bookmarkStart w:id="112" w:name="LAN_AU"/>
          <w:bookmarkEnd w:id="111"/>
          <w:r>
            <w:t>Aarhus University</w:t>
          </w:r>
          <w:bookmarkEnd w:id="112"/>
        </w:p>
        <w:p w14:paraId="19598ABA" w14:textId="77777777" w:rsidR="00B704CF" w:rsidRPr="00866160" w:rsidRDefault="00B704CF" w:rsidP="008F47F2">
          <w:pPr>
            <w:pStyle w:val="Template-Address"/>
            <w:rPr>
              <w:lang w:val="da-DK"/>
            </w:rPr>
          </w:pPr>
          <w:bookmarkStart w:id="113" w:name="OFF_AddressComputed"/>
          <w:r w:rsidRPr="00866160">
            <w:rPr>
              <w:lang w:val="da-DK"/>
            </w:rPr>
            <w:t>Ny Munkegade 116</w:t>
          </w:r>
          <w:r w:rsidRPr="00866160">
            <w:rPr>
              <w:lang w:val="da-DK"/>
            </w:rPr>
            <w:br/>
            <w:t>DK-8000 Aarhus C</w:t>
          </w:r>
          <w:r w:rsidRPr="00866160">
            <w:rPr>
              <w:lang w:val="da-DK"/>
            </w:rPr>
            <w:br/>
            <w:t>Denmark</w:t>
          </w:r>
          <w:bookmarkEnd w:id="113"/>
        </w:p>
      </w:tc>
      <w:tc>
        <w:tcPr>
          <w:tcW w:w="2591" w:type="dxa"/>
          <w:vAlign w:val="bottom"/>
        </w:tcPr>
        <w:p w14:paraId="1B2BCAED" w14:textId="77777777" w:rsidR="00B704CF" w:rsidRPr="009224E3" w:rsidRDefault="00B704CF" w:rsidP="008F47F2">
          <w:pPr>
            <w:pStyle w:val="Template-Address"/>
            <w:jc w:val="right"/>
          </w:pPr>
          <w:bookmarkStart w:id="114" w:name="LAN_Tel"/>
          <w:bookmarkStart w:id="115" w:name="OFF_Phone_HIF"/>
          <w:r>
            <w:t>Tel.:</w:t>
          </w:r>
          <w:bookmarkEnd w:id="114"/>
          <w:r w:rsidRPr="009224E3">
            <w:t xml:space="preserve"> </w:t>
          </w:r>
          <w:bookmarkStart w:id="116" w:name="OFF_Phone"/>
          <w:r>
            <w:t>+45 8715 0000</w:t>
          </w:r>
          <w:bookmarkEnd w:id="116"/>
        </w:p>
        <w:p w14:paraId="7A14B944" w14:textId="77777777" w:rsidR="00B704CF" w:rsidRPr="009224E3" w:rsidRDefault="00B704CF" w:rsidP="008F47F2">
          <w:pPr>
            <w:pStyle w:val="Template-Address"/>
            <w:jc w:val="right"/>
            <w:rPr>
              <w:vanish/>
            </w:rPr>
          </w:pPr>
          <w:bookmarkStart w:id="117" w:name="LAN_Fax"/>
          <w:bookmarkStart w:id="118" w:name="OFF_Fax_HIF"/>
          <w:bookmarkEnd w:id="115"/>
          <w:r>
            <w:rPr>
              <w:vanish/>
            </w:rPr>
            <w:t>Fax:</w:t>
          </w:r>
          <w:bookmarkEnd w:id="117"/>
          <w:r w:rsidRPr="009224E3">
            <w:rPr>
              <w:vanish/>
            </w:rPr>
            <w:t xml:space="preserve"> </w:t>
          </w:r>
          <w:bookmarkStart w:id="119" w:name="OFF_Fax"/>
          <w:bookmarkEnd w:id="119"/>
        </w:p>
        <w:p w14:paraId="08145760" w14:textId="77777777" w:rsidR="00B704CF" w:rsidRPr="005E5D50" w:rsidRDefault="00B704CF" w:rsidP="008F47F2">
          <w:pPr>
            <w:pStyle w:val="Template-Address"/>
            <w:jc w:val="right"/>
            <w:rPr>
              <w:lang w:val="da-DK"/>
            </w:rPr>
          </w:pPr>
          <w:bookmarkStart w:id="120" w:name="OFF_Email_HIF"/>
          <w:bookmarkEnd w:id="118"/>
          <w:r w:rsidRPr="005E5D50">
            <w:rPr>
              <w:lang w:val="da-DK"/>
            </w:rPr>
            <w:t xml:space="preserve">E-mail: </w:t>
          </w:r>
          <w:bookmarkStart w:id="121" w:name="OFF_Email"/>
          <w:r w:rsidRPr="005E5D50">
            <w:rPr>
              <w:lang w:val="da-DK"/>
            </w:rPr>
            <w:t>nat@au.dk</w:t>
          </w:r>
          <w:bookmarkEnd w:id="121"/>
        </w:p>
        <w:p w14:paraId="0F68A01F" w14:textId="77777777" w:rsidR="00B704CF" w:rsidRPr="00866160" w:rsidRDefault="00B704CF" w:rsidP="008F47F2">
          <w:pPr>
            <w:pStyle w:val="Template-Address"/>
            <w:jc w:val="right"/>
            <w:rPr>
              <w:lang w:val="da-DK"/>
            </w:rPr>
          </w:pPr>
          <w:bookmarkStart w:id="122" w:name="OFF_wwwComputed_HIF"/>
          <w:bookmarkEnd w:id="120"/>
          <w:r w:rsidRPr="00866160">
            <w:rPr>
              <w:lang w:val="da-DK"/>
            </w:rPr>
            <w:t xml:space="preserve">Web: </w:t>
          </w:r>
          <w:bookmarkStart w:id="123" w:name="OFF_wwwComputed"/>
          <w:r w:rsidRPr="00866160">
            <w:rPr>
              <w:lang w:val="da-DK"/>
            </w:rPr>
            <w:t>bio.au.dk/en</w:t>
          </w:r>
          <w:bookmarkEnd w:id="122"/>
          <w:bookmarkEnd w:id="123"/>
        </w:p>
      </w:tc>
    </w:tr>
  </w:tbl>
  <w:p w14:paraId="3ADA1BB0" w14:textId="77777777" w:rsidR="00EC0BB0" w:rsidRPr="00866160"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3FC1" w14:textId="77777777" w:rsidR="00866160" w:rsidRDefault="00866160">
      <w:r>
        <w:separator/>
      </w:r>
    </w:p>
  </w:footnote>
  <w:footnote w:type="continuationSeparator" w:id="0">
    <w:p w14:paraId="5E186A41" w14:textId="77777777" w:rsidR="00866160" w:rsidRDefault="00866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534B" w14:textId="77777777" w:rsidR="00043EFD" w:rsidRDefault="00043EF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7D6B"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5CD220D8" wp14:editId="0442D683">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A32A" w14:textId="77777777" w:rsidR="00CD66FF" w:rsidRPr="006803D7" w:rsidRDefault="00CD66FF" w:rsidP="00CD66FF">
                          <w:pPr>
                            <w:pStyle w:val="Template-Parentlogoname"/>
                            <w:rPr>
                              <w:color w:val="000000" w:themeColor="text2"/>
                            </w:rPr>
                          </w:pPr>
                          <w:bookmarkStart w:id="64" w:name="OFF_Logo1AComputed_2"/>
                          <w:bookmarkStart w:id="65" w:name="OFF_Logo1AComputed_2_HIF"/>
                          <w:r>
                            <w:rPr>
                              <w:color w:val="000000" w:themeColor="text2"/>
                            </w:rPr>
                            <w:t>Aarhus</w:t>
                          </w:r>
                          <w:r>
                            <w:rPr>
                              <w:color w:val="000000" w:themeColor="text2"/>
                            </w:rPr>
                            <w:br/>
                            <w:t>University</w:t>
                          </w:r>
                          <w:bookmarkEnd w:id="64"/>
                        </w:p>
                        <w:p w14:paraId="77DE4278" w14:textId="77777777" w:rsidR="00CD66FF" w:rsidRPr="006803D7" w:rsidRDefault="00CD66FF" w:rsidP="00CD66FF">
                          <w:pPr>
                            <w:pStyle w:val="Template-Unitnamelogoname"/>
                            <w:rPr>
                              <w:color w:val="000000" w:themeColor="text2"/>
                            </w:rPr>
                          </w:pPr>
                          <w:bookmarkStart w:id="66" w:name="OFF_Logo2AComputed_2"/>
                          <w:bookmarkStart w:id="67" w:name="OFF_Logo2AComputed_2_HIF"/>
                          <w:bookmarkEnd w:id="65"/>
                          <w:r>
                            <w:rPr>
                              <w:color w:val="000000" w:themeColor="text2"/>
                            </w:rPr>
                            <w:t>Department of Biology</w:t>
                          </w:r>
                          <w:bookmarkEnd w:id="66"/>
                          <w:bookmarkEnd w:id="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220D8"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" filled="f" stroked="f">
              <v:textbox inset="0,0,0,0">
                <w:txbxContent>
                  <w:p w14:paraId="13F6A32A" w14:textId="77777777" w:rsidR="00CD66FF" w:rsidRPr="006803D7" w:rsidRDefault="00CD66FF" w:rsidP="00CD66FF">
                    <w:pPr>
                      <w:pStyle w:val="Template-Parentlogoname"/>
                      <w:rPr>
                        <w:color w:val="000000" w:themeColor="text2"/>
                      </w:rPr>
                    </w:pPr>
                    <w:bookmarkStart w:id="98" w:name="OFF_Logo1AComputed_2"/>
                    <w:bookmarkStart w:id="99" w:name="OFF_Logo1AComputed_2_HIF"/>
                    <w:r>
                      <w:rPr>
                        <w:color w:val="000000" w:themeColor="text2"/>
                      </w:rPr>
                      <w:t>Aarhus</w:t>
                    </w:r>
                    <w:r>
                      <w:rPr>
                        <w:color w:val="000000" w:themeColor="text2"/>
                      </w:rPr>
                      <w:br/>
                      <w:t>University</w:t>
                    </w:r>
                    <w:bookmarkEnd w:id="98"/>
                  </w:p>
                  <w:p w14:paraId="77DE4278" w14:textId="77777777" w:rsidR="00CD66FF" w:rsidRPr="006803D7" w:rsidRDefault="00CD66FF" w:rsidP="00CD66FF">
                    <w:pPr>
                      <w:pStyle w:val="Template-Unitnamelogoname"/>
                      <w:rPr>
                        <w:color w:val="000000" w:themeColor="text2"/>
                      </w:rPr>
                    </w:pPr>
                    <w:bookmarkStart w:id="100" w:name="OFF_Logo2AComputed_2"/>
                    <w:bookmarkStart w:id="101" w:name="OFF_Logo2AComputed_2_HIF"/>
                    <w:bookmarkEnd w:id="99"/>
                    <w:r>
                      <w:rPr>
                        <w:color w:val="000000" w:themeColor="text2"/>
                      </w:rPr>
                      <w:t>Department of Biology</w:t>
                    </w:r>
                    <w:bookmarkEnd w:id="100"/>
                    <w:bookmarkEnd w:id="101"/>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132C237A" wp14:editId="1F59C887">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6B41B0"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6AB52DD0"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26EA847" wp14:editId="7A3A7F56">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EDAE4" w14:textId="77777777" w:rsidR="00CD66FF" w:rsidRPr="006803D7" w:rsidRDefault="00CD66FF" w:rsidP="00CD66FF">
                          <w:pPr>
                            <w:pStyle w:val="Template-Parentlogoname"/>
                            <w:rPr>
                              <w:vanish/>
                              <w:color w:val="000000" w:themeColor="text2"/>
                            </w:rPr>
                          </w:pPr>
                          <w:bookmarkStart w:id="68" w:name="OFF_Logo3AComputed_2"/>
                          <w:bookmarkStart w:id="69" w:name="OFF_Logo3AComputed_2_HIF"/>
                          <w:bookmarkEnd w:id="68"/>
                          <w:bookmarkEnd w:id="6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EA8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" filled="f" stroked="f">
              <v:textbox inset="0,0,0,0">
                <w:txbxContent>
                  <w:p w14:paraId="7EFEDAE4" w14:textId="77777777" w:rsidR="00CD66FF" w:rsidRPr="006803D7" w:rsidRDefault="00CD66FF" w:rsidP="00CD66FF">
                    <w:pPr>
                      <w:pStyle w:val="Template-Parentlogoname"/>
                      <w:rPr>
                        <w:vanish/>
                        <w:color w:val="000000" w:themeColor="text2"/>
                      </w:rPr>
                    </w:pPr>
                    <w:bookmarkStart w:id="104" w:name="OFF_Logo3AComputed_2"/>
                    <w:bookmarkStart w:id="105" w:name="OFF_Logo3AComputed_2_HIF"/>
                    <w:bookmarkEnd w:id="104"/>
                    <w:bookmarkEnd w:id="105"/>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3133F463" wp14:editId="3133546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939D67A" wp14:editId="5AE5BEBD">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D611" w14:textId="71443AC5" w:rsidR="00D67AB8" w:rsidRDefault="00043EFD" w:rsidP="00C22DE2">
                          <w:pPr>
                            <w:pStyle w:val="Emne"/>
                          </w:pPr>
                          <w:r>
                            <w:t>Minutes</w:t>
                          </w:r>
                        </w:p>
                        <w:p w14:paraId="5B3FF1E3" w14:textId="77777777" w:rsidR="00C22DE2" w:rsidRDefault="00C22DE2" w:rsidP="00C22DE2">
                          <w:pPr>
                            <w:pStyle w:val="Template"/>
                          </w:pPr>
                        </w:p>
                        <w:p w14:paraId="3F2F75A5" w14:textId="77777777" w:rsidR="00C22DE2" w:rsidRDefault="00C22DE2" w:rsidP="00D67AB8">
                          <w:pPr>
                            <w:pStyle w:val="Template-Afdeling"/>
                          </w:pPr>
                          <w:bookmarkStart w:id="70" w:name="USR_Name_2"/>
                          <w:r>
                            <w:t>Maria Blach Nielsen</w:t>
                          </w:r>
                          <w:bookmarkStart w:id="71" w:name="USR_Name_2_HIF"/>
                          <w:bookmarkEnd w:id="70"/>
                        </w:p>
                        <w:bookmarkEnd w:id="71"/>
                        <w:p w14:paraId="1AC11AA1" w14:textId="77777777" w:rsidR="00D67AB8" w:rsidRDefault="00D67AB8" w:rsidP="00D67AB8">
                          <w:pPr>
                            <w:pStyle w:val="Template"/>
                          </w:pPr>
                        </w:p>
                        <w:p w14:paraId="7D27443D" w14:textId="778B2C24" w:rsidR="00D67AB8" w:rsidRPr="00307E90" w:rsidRDefault="00D67AB8" w:rsidP="00D67AB8">
                          <w:pPr>
                            <w:pStyle w:val="Template"/>
                          </w:pPr>
                          <w:bookmarkStart w:id="72" w:name="LAN_Date_1"/>
                          <w:r>
                            <w:t>Date</w:t>
                          </w:r>
                          <w:bookmarkEnd w:id="72"/>
                          <w:r>
                            <w:t>:</w:t>
                          </w:r>
                          <w:r w:rsidR="00587BE6" w:rsidRPr="00307E90">
                            <w:t xml:space="preserve"> </w:t>
                          </w:r>
                          <w:bookmarkStart w:id="73" w:name="Date_DateCustomA_1"/>
                          <w:r w:rsidR="00743492">
                            <w:t>17 May</w:t>
                          </w:r>
                          <w:r>
                            <w:t xml:space="preserve"> 2022</w:t>
                          </w:r>
                          <w:bookmarkEnd w:id="73"/>
                        </w:p>
                        <w:p w14:paraId="6671C960" w14:textId="77777777" w:rsidR="00D67AB8" w:rsidRDefault="00D67AB8" w:rsidP="00D67AB8">
                          <w:pPr>
                            <w:pStyle w:val="Template"/>
                            <w:rPr>
                              <w:vanish/>
                            </w:rPr>
                          </w:pPr>
                          <w:bookmarkStart w:id="74" w:name="LAN_Sagsnr_1"/>
                          <w:bookmarkStart w:id="75" w:name="FLD_Sagsnummer_1_HIF"/>
                          <w:r>
                            <w:rPr>
                              <w:vanish/>
                            </w:rPr>
                            <w:t>Case no</w:t>
                          </w:r>
                          <w:bookmarkEnd w:id="74"/>
                          <w:r>
                            <w:rPr>
                              <w:vanish/>
                            </w:rPr>
                            <w:t xml:space="preserve">.: </w:t>
                          </w:r>
                          <w:bookmarkStart w:id="76" w:name="FLD_Sagsnummer_1"/>
                          <w:bookmarkEnd w:id="76"/>
                        </w:p>
                        <w:p w14:paraId="36475366" w14:textId="77777777" w:rsidR="00D67AB8" w:rsidRDefault="00D67AB8" w:rsidP="00D67AB8">
                          <w:pPr>
                            <w:pStyle w:val="Template"/>
                            <w:rPr>
                              <w:vanish/>
                            </w:rPr>
                          </w:pPr>
                          <w:bookmarkStart w:id="77" w:name="LAN_Ref_1"/>
                          <w:bookmarkStart w:id="78" w:name="FLD_Reference_1_HIF"/>
                          <w:bookmarkEnd w:id="75"/>
                          <w:r>
                            <w:rPr>
                              <w:vanish/>
                            </w:rPr>
                            <w:t>Ref</w:t>
                          </w:r>
                          <w:bookmarkEnd w:id="77"/>
                          <w:r>
                            <w:rPr>
                              <w:vanish/>
                            </w:rPr>
                            <w:t xml:space="preserve">: </w:t>
                          </w:r>
                          <w:bookmarkStart w:id="79" w:name="FLD_Reference_1"/>
                          <w:bookmarkEnd w:id="79"/>
                        </w:p>
                        <w:bookmarkEnd w:id="78"/>
                        <w:p w14:paraId="69573CA1" w14:textId="77777777" w:rsidR="00D67AB8" w:rsidRDefault="00D67AB8" w:rsidP="00D67AB8">
                          <w:pPr>
                            <w:pStyle w:val="Template-kolofonstreg"/>
                          </w:pPr>
                          <w:r>
                            <w:rPr>
                              <w:noProof/>
                            </w:rPr>
                            <w:drawing>
                              <wp:inline distT="0" distB="0" distL="0" distR="0" wp14:anchorId="468503D0" wp14:editId="77F01DF9">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2BDDEC1" w14:textId="77777777" w:rsidR="00D67AB8" w:rsidRPr="00641B24" w:rsidRDefault="00D67AB8" w:rsidP="00D67AB8">
                          <w:pPr>
                            <w:pStyle w:val="Template-Date"/>
                            <w:rPr>
                              <w:rFonts w:ascii="Verdana" w:hAnsi="Verdana"/>
                              <w:noProof w:val="0"/>
                            </w:rPr>
                          </w:pPr>
                          <w:bookmarkStart w:id="80" w:name="LAN_Page_1"/>
                          <w:r>
                            <w:t>Page</w:t>
                          </w:r>
                          <w:bookmarkEnd w:id="8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9D67A"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00ABD611" w14:textId="71443AC5" w:rsidR="00D67AB8" w:rsidRDefault="00043EFD" w:rsidP="00C22DE2">
                    <w:pPr>
                      <w:pStyle w:val="Emne"/>
                    </w:pPr>
                    <w:r>
                      <w:t>Minutes</w:t>
                    </w:r>
                  </w:p>
                  <w:p w14:paraId="5B3FF1E3" w14:textId="77777777" w:rsidR="00C22DE2" w:rsidRDefault="00C22DE2" w:rsidP="00C22DE2">
                    <w:pPr>
                      <w:pStyle w:val="Template"/>
                    </w:pPr>
                  </w:p>
                  <w:p w14:paraId="3F2F75A5" w14:textId="77777777" w:rsidR="00C22DE2" w:rsidRDefault="00C22DE2" w:rsidP="00D67AB8">
                    <w:pPr>
                      <w:pStyle w:val="Template-Afdeling"/>
                    </w:pPr>
                    <w:bookmarkStart w:id="81" w:name="USR_Name_2"/>
                    <w:r>
                      <w:t>Maria Blach Nielsen</w:t>
                    </w:r>
                    <w:bookmarkStart w:id="82" w:name="USR_Name_2_HIF"/>
                    <w:bookmarkEnd w:id="81"/>
                  </w:p>
                  <w:bookmarkEnd w:id="82"/>
                  <w:p w14:paraId="1AC11AA1" w14:textId="77777777" w:rsidR="00D67AB8" w:rsidRDefault="00D67AB8" w:rsidP="00D67AB8">
                    <w:pPr>
                      <w:pStyle w:val="Template"/>
                    </w:pPr>
                  </w:p>
                  <w:p w14:paraId="7D27443D" w14:textId="778B2C24" w:rsidR="00D67AB8" w:rsidRPr="00307E90" w:rsidRDefault="00D67AB8" w:rsidP="00D67AB8">
                    <w:pPr>
                      <w:pStyle w:val="Template"/>
                    </w:pPr>
                    <w:bookmarkStart w:id="83" w:name="LAN_Date_1"/>
                    <w:r>
                      <w:t>Date</w:t>
                    </w:r>
                    <w:bookmarkEnd w:id="83"/>
                    <w:r>
                      <w:t>:</w:t>
                    </w:r>
                    <w:r w:rsidR="00587BE6" w:rsidRPr="00307E90">
                      <w:t xml:space="preserve"> </w:t>
                    </w:r>
                    <w:bookmarkStart w:id="84" w:name="Date_DateCustomA_1"/>
                    <w:r w:rsidR="00743492">
                      <w:t>17 May</w:t>
                    </w:r>
                    <w:r>
                      <w:t xml:space="preserve"> 2022</w:t>
                    </w:r>
                    <w:bookmarkEnd w:id="84"/>
                  </w:p>
                  <w:p w14:paraId="6671C960" w14:textId="77777777" w:rsidR="00D67AB8" w:rsidRDefault="00D67AB8" w:rsidP="00D67AB8">
                    <w:pPr>
                      <w:pStyle w:val="Template"/>
                      <w:rPr>
                        <w:vanish/>
                      </w:rPr>
                    </w:pPr>
                    <w:bookmarkStart w:id="85" w:name="LAN_Sagsnr_1"/>
                    <w:bookmarkStart w:id="86" w:name="FLD_Sagsnummer_1_HIF"/>
                    <w:r>
                      <w:rPr>
                        <w:vanish/>
                      </w:rPr>
                      <w:t>Case no</w:t>
                    </w:r>
                    <w:bookmarkEnd w:id="85"/>
                    <w:r>
                      <w:rPr>
                        <w:vanish/>
                      </w:rPr>
                      <w:t xml:space="preserve">.: </w:t>
                    </w:r>
                    <w:bookmarkStart w:id="87" w:name="FLD_Sagsnummer_1"/>
                    <w:bookmarkEnd w:id="87"/>
                  </w:p>
                  <w:p w14:paraId="36475366" w14:textId="77777777" w:rsidR="00D67AB8" w:rsidRDefault="00D67AB8" w:rsidP="00D67AB8">
                    <w:pPr>
                      <w:pStyle w:val="Template"/>
                      <w:rPr>
                        <w:vanish/>
                      </w:rPr>
                    </w:pPr>
                    <w:bookmarkStart w:id="88" w:name="LAN_Ref_1"/>
                    <w:bookmarkStart w:id="89" w:name="FLD_Reference_1_HIF"/>
                    <w:bookmarkEnd w:id="86"/>
                    <w:r>
                      <w:rPr>
                        <w:vanish/>
                      </w:rPr>
                      <w:t>Ref</w:t>
                    </w:r>
                    <w:bookmarkEnd w:id="88"/>
                    <w:r>
                      <w:rPr>
                        <w:vanish/>
                      </w:rPr>
                      <w:t xml:space="preserve">: </w:t>
                    </w:r>
                    <w:bookmarkStart w:id="90" w:name="FLD_Reference_1"/>
                    <w:bookmarkEnd w:id="90"/>
                  </w:p>
                  <w:bookmarkEnd w:id="89"/>
                  <w:p w14:paraId="69573CA1" w14:textId="77777777" w:rsidR="00D67AB8" w:rsidRDefault="00D67AB8" w:rsidP="00D67AB8">
                    <w:pPr>
                      <w:pStyle w:val="Template-kolofonstreg"/>
                    </w:pPr>
                    <w:r>
                      <w:rPr>
                        <w:noProof/>
                      </w:rPr>
                      <w:drawing>
                        <wp:inline distT="0" distB="0" distL="0" distR="0" wp14:anchorId="468503D0" wp14:editId="77F01DF9">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2BDDEC1" w14:textId="77777777" w:rsidR="00D67AB8" w:rsidRPr="00641B24" w:rsidRDefault="00D67AB8" w:rsidP="00D67AB8">
                    <w:pPr>
                      <w:pStyle w:val="Template-Date"/>
                      <w:rPr>
                        <w:rFonts w:ascii="Verdana" w:hAnsi="Verdana"/>
                        <w:noProof w:val="0"/>
                      </w:rPr>
                    </w:pPr>
                    <w:bookmarkStart w:id="91" w:name="LAN_Page_1"/>
                    <w:r>
                      <w:t>Page</w:t>
                    </w:r>
                    <w:bookmarkEnd w:id="9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5266"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AD3503F" wp14:editId="57BA56D4">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212E" w14:textId="77777777" w:rsidR="00CD66FF" w:rsidRDefault="00CD66FF" w:rsidP="00CD66FF">
                          <w:pPr>
                            <w:pStyle w:val="Template-Parentlogoname"/>
                            <w:rPr>
                              <w:color w:val="000000" w:themeColor="text2"/>
                            </w:rPr>
                          </w:pPr>
                          <w:bookmarkStart w:id="92" w:name="OFF_Logo1AComputed"/>
                          <w:bookmarkStart w:id="93" w:name="OFF_Logo1AComputed_HIF"/>
                          <w:r>
                            <w:rPr>
                              <w:color w:val="000000" w:themeColor="text2"/>
                            </w:rPr>
                            <w:t>Aarhus</w:t>
                          </w:r>
                          <w:r>
                            <w:rPr>
                              <w:color w:val="000000" w:themeColor="text2"/>
                            </w:rPr>
                            <w:br/>
                            <w:t>University</w:t>
                          </w:r>
                          <w:bookmarkEnd w:id="92"/>
                        </w:p>
                        <w:p w14:paraId="513DDD58" w14:textId="77777777" w:rsidR="00CD66FF" w:rsidRPr="006803D7" w:rsidRDefault="00CD66FF" w:rsidP="00CD66FF">
                          <w:pPr>
                            <w:pStyle w:val="Template-Unitnamelogoname"/>
                            <w:rPr>
                              <w:color w:val="000000" w:themeColor="text2"/>
                            </w:rPr>
                          </w:pPr>
                          <w:bookmarkStart w:id="94" w:name="OFF_Logo2AComputed"/>
                          <w:bookmarkStart w:id="95" w:name="OFF_Logo2AComputed_HIF"/>
                          <w:bookmarkEnd w:id="93"/>
                          <w:r>
                            <w:rPr>
                              <w:color w:val="000000" w:themeColor="text2"/>
                            </w:rPr>
                            <w:t>Department of Biology</w:t>
                          </w:r>
                          <w:bookmarkEnd w:id="94"/>
                          <w:bookmarkEnd w:id="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3503F"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" filled="f" stroked="f">
              <v:textbox inset="0,0,0,0">
                <w:txbxContent>
                  <w:p w14:paraId="7298212E" w14:textId="77777777" w:rsidR="00CD66FF" w:rsidRDefault="00CD66FF" w:rsidP="00CD66FF">
                    <w:pPr>
                      <w:pStyle w:val="Template-Parentlogoname"/>
                      <w:rPr>
                        <w:color w:val="000000" w:themeColor="text2"/>
                      </w:rPr>
                    </w:pPr>
                    <w:bookmarkStart w:id="132" w:name="OFF_Logo1AComputed"/>
                    <w:bookmarkStart w:id="133" w:name="OFF_Logo1AComputed_HIF"/>
                    <w:r>
                      <w:rPr>
                        <w:color w:val="000000" w:themeColor="text2"/>
                      </w:rPr>
                      <w:t>Aarhus</w:t>
                    </w:r>
                    <w:r>
                      <w:rPr>
                        <w:color w:val="000000" w:themeColor="text2"/>
                      </w:rPr>
                      <w:br/>
                      <w:t>University</w:t>
                    </w:r>
                    <w:bookmarkEnd w:id="132"/>
                  </w:p>
                  <w:p w14:paraId="513DDD58" w14:textId="77777777" w:rsidR="00CD66FF" w:rsidRPr="006803D7" w:rsidRDefault="00CD66FF" w:rsidP="00CD66FF">
                    <w:pPr>
                      <w:pStyle w:val="Template-Unitnamelogoname"/>
                      <w:rPr>
                        <w:color w:val="000000" w:themeColor="text2"/>
                      </w:rPr>
                    </w:pPr>
                    <w:bookmarkStart w:id="134" w:name="OFF_Logo2AComputed"/>
                    <w:bookmarkStart w:id="135" w:name="OFF_Logo2AComputed_HIF"/>
                    <w:bookmarkEnd w:id="133"/>
                    <w:r>
                      <w:rPr>
                        <w:color w:val="000000" w:themeColor="text2"/>
                      </w:rPr>
                      <w:t>Department of Biology</w:t>
                    </w:r>
                    <w:bookmarkEnd w:id="134"/>
                    <w:bookmarkEnd w:id="135"/>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2A1E9F8" wp14:editId="38999899">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EF8AB7"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59EEE540"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8006B0" wp14:editId="058D775E">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3403" w14:textId="77777777" w:rsidR="00CD66FF" w:rsidRPr="006803D7" w:rsidRDefault="00CD66FF" w:rsidP="00CD66FF">
                          <w:pPr>
                            <w:pStyle w:val="Template-Parentlogoname"/>
                            <w:rPr>
                              <w:vanish/>
                              <w:color w:val="000000" w:themeColor="text2"/>
                            </w:rPr>
                          </w:pPr>
                          <w:bookmarkStart w:id="96" w:name="OFF_Logo3AComputed"/>
                          <w:bookmarkStart w:id="97" w:name="OFF_Logo3AComputed_HIF"/>
                          <w:bookmarkEnd w:id="96"/>
                          <w:bookmarkEnd w:id="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06B0"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" filled="f" stroked="f">
              <v:textbox inset="0,0,0,0">
                <w:txbxContent>
                  <w:p w14:paraId="28093403" w14:textId="77777777" w:rsidR="00CD66FF" w:rsidRPr="006803D7" w:rsidRDefault="00CD66FF" w:rsidP="00CD66FF">
                    <w:pPr>
                      <w:pStyle w:val="Template-Parentlogoname"/>
                      <w:rPr>
                        <w:vanish/>
                        <w:color w:val="000000" w:themeColor="text2"/>
                      </w:rPr>
                    </w:pPr>
                    <w:bookmarkStart w:id="138" w:name="OFF_Logo3AComputed"/>
                    <w:bookmarkStart w:id="139" w:name="OFF_Logo3AComputed_HIF"/>
                    <w:bookmarkEnd w:id="138"/>
                    <w:bookmarkEnd w:id="139"/>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1F28F424" wp14:editId="012ADC41">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4504E8D" wp14:editId="77E2661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33A2" w14:textId="4198231A" w:rsidR="00EE2A84" w:rsidRDefault="00024EF6" w:rsidP="008F47F2">
                          <w:pPr>
                            <w:pStyle w:val="Emne"/>
                          </w:pPr>
                          <w:r>
                            <w:t>agenda</w:t>
                          </w:r>
                        </w:p>
                        <w:p w14:paraId="497DB015" w14:textId="77777777" w:rsidR="008F47F2" w:rsidRPr="008F47F2" w:rsidRDefault="008F47F2" w:rsidP="008F47F2">
                          <w:pPr>
                            <w:pStyle w:val="Template-Afdeling"/>
                            <w:rPr>
                              <w:b w:val="0"/>
                            </w:rPr>
                          </w:pPr>
                        </w:p>
                        <w:p w14:paraId="75D8F48F" w14:textId="77777777" w:rsidR="00AF104F" w:rsidRDefault="00AF104F" w:rsidP="00EE2A84">
                          <w:pPr>
                            <w:pStyle w:val="Template-Afdeling"/>
                          </w:pPr>
                          <w:bookmarkStart w:id="98" w:name="USR_Name"/>
                          <w:r>
                            <w:t>Maria Blach Nielsen</w:t>
                          </w:r>
                          <w:bookmarkStart w:id="99" w:name="USR_Name_HIF"/>
                          <w:bookmarkEnd w:id="98"/>
                        </w:p>
                        <w:bookmarkEnd w:id="99"/>
                        <w:p w14:paraId="1F2B1779" w14:textId="77777777" w:rsidR="00EE2A84" w:rsidRDefault="00EE2A84" w:rsidP="00307E90">
                          <w:pPr>
                            <w:pStyle w:val="Template"/>
                          </w:pPr>
                        </w:p>
                        <w:p w14:paraId="53304ACF" w14:textId="3FADFD0D" w:rsidR="00307E90" w:rsidRPr="00307E90" w:rsidRDefault="00BC6E27" w:rsidP="00307E90">
                          <w:pPr>
                            <w:pStyle w:val="Template"/>
                          </w:pPr>
                          <w:bookmarkStart w:id="100" w:name="LAN_Date"/>
                          <w:r>
                            <w:t>Date</w:t>
                          </w:r>
                          <w:bookmarkEnd w:id="100"/>
                          <w:r>
                            <w:t xml:space="preserve">: </w:t>
                          </w:r>
                          <w:bookmarkStart w:id="101" w:name="Date_DateCustomA"/>
                          <w:r w:rsidR="00024EF6">
                            <w:t>17 May</w:t>
                          </w:r>
                          <w:r>
                            <w:t xml:space="preserve"> 2022</w:t>
                          </w:r>
                          <w:bookmarkEnd w:id="101"/>
                        </w:p>
                        <w:p w14:paraId="7EB2B678" w14:textId="77777777" w:rsidR="00307E90" w:rsidRDefault="00307E90" w:rsidP="00307E90">
                          <w:pPr>
                            <w:pStyle w:val="Template"/>
                            <w:rPr>
                              <w:vanish/>
                            </w:rPr>
                          </w:pPr>
                          <w:bookmarkStart w:id="102" w:name="LAN_Sagsnr"/>
                          <w:bookmarkStart w:id="103" w:name="FLD_Sagsnummer_HIF"/>
                          <w:r>
                            <w:rPr>
                              <w:vanish/>
                            </w:rPr>
                            <w:t>Case no</w:t>
                          </w:r>
                          <w:bookmarkEnd w:id="102"/>
                          <w:r>
                            <w:rPr>
                              <w:vanish/>
                            </w:rPr>
                            <w:t xml:space="preserve">.: </w:t>
                          </w:r>
                          <w:bookmarkStart w:id="104" w:name="FLD_Sagsnummer"/>
                          <w:bookmarkEnd w:id="104"/>
                        </w:p>
                        <w:p w14:paraId="290F208B" w14:textId="77777777" w:rsidR="00307E90" w:rsidRDefault="00307E90" w:rsidP="00307E90">
                          <w:pPr>
                            <w:pStyle w:val="Template"/>
                            <w:rPr>
                              <w:vanish/>
                            </w:rPr>
                          </w:pPr>
                          <w:bookmarkStart w:id="105" w:name="LAN_Ref"/>
                          <w:bookmarkStart w:id="106" w:name="FLD_Reference_HIF"/>
                          <w:bookmarkEnd w:id="103"/>
                          <w:r>
                            <w:rPr>
                              <w:vanish/>
                            </w:rPr>
                            <w:t>Ref</w:t>
                          </w:r>
                          <w:bookmarkEnd w:id="105"/>
                          <w:r>
                            <w:rPr>
                              <w:vanish/>
                            </w:rPr>
                            <w:t xml:space="preserve">: </w:t>
                          </w:r>
                          <w:bookmarkStart w:id="107" w:name="FLD_Reference"/>
                          <w:bookmarkEnd w:id="107"/>
                        </w:p>
                        <w:bookmarkEnd w:id="106"/>
                        <w:p w14:paraId="44602D38" w14:textId="77777777" w:rsidR="00051AD8" w:rsidRDefault="00051AD8" w:rsidP="00051AD8">
                          <w:pPr>
                            <w:pStyle w:val="Template-kolofonstreg"/>
                          </w:pPr>
                          <w:r>
                            <w:rPr>
                              <w:noProof/>
                            </w:rPr>
                            <w:drawing>
                              <wp:inline distT="0" distB="0" distL="0" distR="0" wp14:anchorId="51BACA60" wp14:editId="05F29487">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8B38414" w14:textId="77777777" w:rsidR="00307E90" w:rsidRPr="00641B24" w:rsidRDefault="00307E90" w:rsidP="002171DE">
                          <w:pPr>
                            <w:pStyle w:val="Template-Date"/>
                            <w:rPr>
                              <w:rFonts w:ascii="Verdana" w:hAnsi="Verdana"/>
                              <w:noProof w:val="0"/>
                            </w:rPr>
                          </w:pPr>
                          <w:bookmarkStart w:id="108" w:name="LAN_Page"/>
                          <w:r>
                            <w:t>Page</w:t>
                          </w:r>
                          <w:bookmarkEnd w:id="10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4E8D"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" filled="f" stroked="f">
              <v:textbox inset="0,0,0,0">
                <w:txbxContent>
                  <w:p w14:paraId="6E4433A2" w14:textId="4198231A" w:rsidR="00EE2A84" w:rsidRDefault="00024EF6" w:rsidP="008F47F2">
                    <w:pPr>
                      <w:pStyle w:val="Emne"/>
                    </w:pPr>
                    <w:r>
                      <w:t>agenda</w:t>
                    </w:r>
                  </w:p>
                  <w:p w14:paraId="497DB015" w14:textId="77777777" w:rsidR="008F47F2" w:rsidRPr="008F47F2" w:rsidRDefault="008F47F2" w:rsidP="008F47F2">
                    <w:pPr>
                      <w:pStyle w:val="Template-Afdeling"/>
                      <w:rPr>
                        <w:b w:val="0"/>
                      </w:rPr>
                    </w:pPr>
                  </w:p>
                  <w:p w14:paraId="75D8F48F" w14:textId="77777777" w:rsidR="00AF104F" w:rsidRDefault="00AF104F" w:rsidP="00EE2A84">
                    <w:pPr>
                      <w:pStyle w:val="Template-Afdeling"/>
                    </w:pPr>
                    <w:bookmarkStart w:id="151" w:name="USR_Name"/>
                    <w:r>
                      <w:t>Maria Blach Nielsen</w:t>
                    </w:r>
                    <w:bookmarkStart w:id="152" w:name="USR_Name_HIF"/>
                    <w:bookmarkEnd w:id="151"/>
                  </w:p>
                  <w:bookmarkEnd w:id="152"/>
                  <w:p w14:paraId="1F2B1779" w14:textId="77777777" w:rsidR="00EE2A84" w:rsidRDefault="00EE2A84" w:rsidP="00307E90">
                    <w:pPr>
                      <w:pStyle w:val="Template"/>
                    </w:pPr>
                  </w:p>
                  <w:p w14:paraId="53304ACF" w14:textId="3FADFD0D" w:rsidR="00307E90" w:rsidRPr="00307E90" w:rsidRDefault="00BC6E27" w:rsidP="00307E90">
                    <w:pPr>
                      <w:pStyle w:val="Template"/>
                    </w:pPr>
                    <w:bookmarkStart w:id="153" w:name="LAN_Date"/>
                    <w:r>
                      <w:t>Date</w:t>
                    </w:r>
                    <w:bookmarkEnd w:id="153"/>
                    <w:r>
                      <w:t xml:space="preserve">: </w:t>
                    </w:r>
                    <w:bookmarkStart w:id="154" w:name="Date_DateCustomA"/>
                    <w:r w:rsidR="00024EF6">
                      <w:t>17 May</w:t>
                    </w:r>
                    <w:r>
                      <w:t xml:space="preserve"> 2022</w:t>
                    </w:r>
                    <w:bookmarkEnd w:id="154"/>
                  </w:p>
                  <w:p w14:paraId="7EB2B678" w14:textId="77777777" w:rsidR="00307E90" w:rsidRDefault="00307E90" w:rsidP="00307E90">
                    <w:pPr>
                      <w:pStyle w:val="Template"/>
                      <w:rPr>
                        <w:vanish/>
                      </w:rPr>
                    </w:pPr>
                    <w:bookmarkStart w:id="155" w:name="LAN_Sagsnr"/>
                    <w:bookmarkStart w:id="156" w:name="FLD_Sagsnummer_HIF"/>
                    <w:r>
                      <w:rPr>
                        <w:vanish/>
                      </w:rPr>
                      <w:t>Case no</w:t>
                    </w:r>
                    <w:bookmarkEnd w:id="155"/>
                    <w:r>
                      <w:rPr>
                        <w:vanish/>
                      </w:rPr>
                      <w:t xml:space="preserve">.: </w:t>
                    </w:r>
                    <w:bookmarkStart w:id="157" w:name="FLD_Sagsnummer"/>
                    <w:bookmarkEnd w:id="157"/>
                  </w:p>
                  <w:p w14:paraId="290F208B" w14:textId="77777777" w:rsidR="00307E90" w:rsidRDefault="00307E90" w:rsidP="00307E90">
                    <w:pPr>
                      <w:pStyle w:val="Template"/>
                      <w:rPr>
                        <w:vanish/>
                      </w:rPr>
                    </w:pPr>
                    <w:bookmarkStart w:id="158" w:name="LAN_Ref"/>
                    <w:bookmarkStart w:id="159" w:name="FLD_Reference_HIF"/>
                    <w:bookmarkEnd w:id="156"/>
                    <w:r>
                      <w:rPr>
                        <w:vanish/>
                      </w:rPr>
                      <w:t>Ref</w:t>
                    </w:r>
                    <w:bookmarkEnd w:id="158"/>
                    <w:r>
                      <w:rPr>
                        <w:vanish/>
                      </w:rPr>
                      <w:t xml:space="preserve">: </w:t>
                    </w:r>
                    <w:bookmarkStart w:id="160" w:name="FLD_Reference"/>
                    <w:bookmarkEnd w:id="160"/>
                  </w:p>
                  <w:bookmarkEnd w:id="159"/>
                  <w:p w14:paraId="44602D38" w14:textId="77777777" w:rsidR="00051AD8" w:rsidRDefault="00051AD8" w:rsidP="00051AD8">
                    <w:pPr>
                      <w:pStyle w:val="Template-kolofonstreg"/>
                    </w:pPr>
                    <w:r>
                      <w:rPr>
                        <w:noProof/>
                      </w:rPr>
                      <w:drawing>
                        <wp:inline distT="0" distB="0" distL="0" distR="0" wp14:anchorId="51BACA60" wp14:editId="05F29487">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8B38414" w14:textId="77777777" w:rsidR="00307E90" w:rsidRPr="00641B24" w:rsidRDefault="00307E90" w:rsidP="002171DE">
                    <w:pPr>
                      <w:pStyle w:val="Template-Date"/>
                      <w:rPr>
                        <w:rFonts w:ascii="Verdana" w:hAnsi="Verdana"/>
                        <w:noProof w:val="0"/>
                      </w:rPr>
                    </w:pPr>
                    <w:bookmarkStart w:id="161" w:name="LAN_Page"/>
                    <w:r>
                      <w:t>Page</w:t>
                    </w:r>
                    <w:bookmarkEnd w:id="161"/>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755032B"/>
    <w:multiLevelType w:val="hybridMultilevel"/>
    <w:tmpl w:val="70FE4F7C"/>
    <w:lvl w:ilvl="0" w:tplc="836EB5C2">
      <w:start w:val="16"/>
      <w:numFmt w:val="bullet"/>
      <w:lvlText w:val="-"/>
      <w:lvlJc w:val="left"/>
      <w:pPr>
        <w:ind w:left="360" w:hanging="360"/>
      </w:pPr>
      <w:rPr>
        <w:rFonts w:ascii="Georgia" w:eastAsia="Times New Roman" w:hAnsi="Georgi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71F38C5"/>
    <w:multiLevelType w:val="hybridMultilevel"/>
    <w:tmpl w:val="5C1C0708"/>
    <w:lvl w:ilvl="0" w:tplc="078E56DA">
      <w:start w:val="25"/>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B1B6AEA"/>
    <w:multiLevelType w:val="hybridMultilevel"/>
    <w:tmpl w:val="B00C4D3A"/>
    <w:lvl w:ilvl="0" w:tplc="C71048CE">
      <w:start w:val="1"/>
      <w:numFmt w:val="bullet"/>
      <w:lvlText w:val="-"/>
      <w:lvlJc w:val="left"/>
      <w:pPr>
        <w:ind w:left="1145" w:hanging="360"/>
      </w:pPr>
      <w:rPr>
        <w:rFonts w:ascii="Georgia" w:eastAsia="Times New Roman" w:hAnsi="Georgia" w:cs="Times New Roman"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4" w15:restartNumberingAfterBreak="0">
    <w:nsid w:val="35595C4A"/>
    <w:multiLevelType w:val="hybridMultilevel"/>
    <w:tmpl w:val="83BAE7A0"/>
    <w:lvl w:ilvl="0" w:tplc="C71048CE">
      <w:start w:val="1"/>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88C5C05"/>
    <w:multiLevelType w:val="hybridMultilevel"/>
    <w:tmpl w:val="0C903560"/>
    <w:lvl w:ilvl="0" w:tplc="39CA7C10">
      <w:start w:val="1"/>
      <w:numFmt w:val="decimal"/>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18" w15:restartNumberingAfterBreak="0">
    <w:nsid w:val="490C1090"/>
    <w:multiLevelType w:val="hybridMultilevel"/>
    <w:tmpl w:val="50D09C36"/>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56BC20EC"/>
    <w:multiLevelType w:val="hybridMultilevel"/>
    <w:tmpl w:val="809C4952"/>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21" w15:restartNumberingAfterBreak="0">
    <w:nsid w:val="62C578AE"/>
    <w:multiLevelType w:val="hybridMultilevel"/>
    <w:tmpl w:val="D9726E78"/>
    <w:lvl w:ilvl="0" w:tplc="7F181AF0">
      <w:start w:val="1"/>
      <w:numFmt w:val="decimal"/>
      <w:lvlText w:val="%1."/>
      <w:lvlJc w:val="left"/>
      <w:pPr>
        <w:ind w:left="785" w:hanging="360"/>
      </w:pPr>
      <w:rPr>
        <w:rFonts w:hint="default"/>
      </w:rPr>
    </w:lvl>
    <w:lvl w:ilvl="1" w:tplc="04060019">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2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8FF2D1F"/>
    <w:multiLevelType w:val="hybridMultilevel"/>
    <w:tmpl w:val="5C1879F6"/>
    <w:lvl w:ilvl="0" w:tplc="C71048CE">
      <w:start w:val="1"/>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5" w15:restartNumberingAfterBreak="0">
    <w:nsid w:val="796E3560"/>
    <w:multiLevelType w:val="hybridMultilevel"/>
    <w:tmpl w:val="DA267620"/>
    <w:lvl w:ilvl="0" w:tplc="17706C72">
      <w:start w:val="25"/>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6" w15:restartNumberingAfterBreak="0">
    <w:nsid w:val="7EBB3120"/>
    <w:multiLevelType w:val="hybridMultilevel"/>
    <w:tmpl w:val="96B046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EF72C42"/>
    <w:multiLevelType w:val="hybridMultilevel"/>
    <w:tmpl w:val="03CAC528"/>
    <w:lvl w:ilvl="0" w:tplc="C71048CE">
      <w:start w:val="1"/>
      <w:numFmt w:val="bullet"/>
      <w:lvlText w:val="-"/>
      <w:lvlJc w:val="left"/>
      <w:pPr>
        <w:ind w:left="720" w:hanging="360"/>
      </w:pPr>
      <w:rPr>
        <w:rFonts w:ascii="Georgia" w:eastAsia="Times New Roman" w:hAnsi="Georgi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FCD1FCD"/>
    <w:multiLevelType w:val="hybridMultilevel"/>
    <w:tmpl w:val="BF884D3C"/>
    <w:lvl w:ilvl="0" w:tplc="85F6ADE6">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0"/>
  </w:num>
  <w:num w:numId="4">
    <w:abstractNumId w:val="16"/>
  </w:num>
  <w:num w:numId="5">
    <w:abstractNumId w:val="12"/>
  </w:num>
  <w:num w:numId="6">
    <w:abstractNumId w:val="7"/>
  </w:num>
  <w:num w:numId="7">
    <w:abstractNumId w:val="6"/>
  </w:num>
  <w:num w:numId="8">
    <w:abstractNumId w:val="5"/>
  </w:num>
  <w:num w:numId="9">
    <w:abstractNumId w:val="4"/>
  </w:num>
  <w:num w:numId="10">
    <w:abstractNumId w:val="15"/>
  </w:num>
  <w:num w:numId="11">
    <w:abstractNumId w:val="3"/>
  </w:num>
  <w:num w:numId="12">
    <w:abstractNumId w:val="2"/>
  </w:num>
  <w:num w:numId="13">
    <w:abstractNumId w:val="1"/>
  </w:num>
  <w:num w:numId="14">
    <w:abstractNumId w:val="0"/>
  </w:num>
  <w:num w:numId="15">
    <w:abstractNumId w:val="22"/>
  </w:num>
  <w:num w:numId="16">
    <w:abstractNumId w:val="23"/>
  </w:num>
  <w:num w:numId="17">
    <w:abstractNumId w:val="27"/>
  </w:num>
  <w:num w:numId="18">
    <w:abstractNumId w:val="14"/>
  </w:num>
  <w:num w:numId="19">
    <w:abstractNumId w:val="8"/>
  </w:num>
  <w:num w:numId="20">
    <w:abstractNumId w:val="28"/>
  </w:num>
  <w:num w:numId="21">
    <w:abstractNumId w:val="21"/>
  </w:num>
  <w:num w:numId="22">
    <w:abstractNumId w:val="18"/>
  </w:num>
  <w:num w:numId="23">
    <w:abstractNumId w:val="24"/>
  </w:num>
  <w:num w:numId="24">
    <w:abstractNumId w:val="13"/>
  </w:num>
  <w:num w:numId="25">
    <w:abstractNumId w:val="26"/>
  </w:num>
  <w:num w:numId="26">
    <w:abstractNumId w:val="20"/>
  </w:num>
  <w:num w:numId="27">
    <w:abstractNumId w:val="17"/>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24EF6"/>
    <w:rsid w:val="0003149C"/>
    <w:rsid w:val="00034A55"/>
    <w:rsid w:val="00036650"/>
    <w:rsid w:val="00043EFD"/>
    <w:rsid w:val="000442AD"/>
    <w:rsid w:val="00051A09"/>
    <w:rsid w:val="00051AD8"/>
    <w:rsid w:val="00052ED2"/>
    <w:rsid w:val="00065902"/>
    <w:rsid w:val="0007609B"/>
    <w:rsid w:val="000827B1"/>
    <w:rsid w:val="00087773"/>
    <w:rsid w:val="000938AD"/>
    <w:rsid w:val="00094D54"/>
    <w:rsid w:val="000A362D"/>
    <w:rsid w:val="000A7589"/>
    <w:rsid w:val="000D1B50"/>
    <w:rsid w:val="000E5C1E"/>
    <w:rsid w:val="000F244E"/>
    <w:rsid w:val="00107D19"/>
    <w:rsid w:val="0011283F"/>
    <w:rsid w:val="00146ED1"/>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63794"/>
    <w:rsid w:val="00263CEA"/>
    <w:rsid w:val="00274F57"/>
    <w:rsid w:val="00281443"/>
    <w:rsid w:val="00283F13"/>
    <w:rsid w:val="00294FCF"/>
    <w:rsid w:val="002A1C39"/>
    <w:rsid w:val="002A4418"/>
    <w:rsid w:val="002B1765"/>
    <w:rsid w:val="002C271B"/>
    <w:rsid w:val="002C565F"/>
    <w:rsid w:val="002E07F2"/>
    <w:rsid w:val="002E326D"/>
    <w:rsid w:val="002E6EB1"/>
    <w:rsid w:val="002F51EF"/>
    <w:rsid w:val="002F6A87"/>
    <w:rsid w:val="00307472"/>
    <w:rsid w:val="00307E90"/>
    <w:rsid w:val="00315669"/>
    <w:rsid w:val="00320C63"/>
    <w:rsid w:val="00333BC8"/>
    <w:rsid w:val="00335602"/>
    <w:rsid w:val="00350A69"/>
    <w:rsid w:val="0035441F"/>
    <w:rsid w:val="00356669"/>
    <w:rsid w:val="00364895"/>
    <w:rsid w:val="00383838"/>
    <w:rsid w:val="00394ADB"/>
    <w:rsid w:val="00394E46"/>
    <w:rsid w:val="00395BF2"/>
    <w:rsid w:val="003A022B"/>
    <w:rsid w:val="003B0624"/>
    <w:rsid w:val="003B7BF5"/>
    <w:rsid w:val="003C79B1"/>
    <w:rsid w:val="003E6170"/>
    <w:rsid w:val="003F33BA"/>
    <w:rsid w:val="004143CC"/>
    <w:rsid w:val="00430307"/>
    <w:rsid w:val="00436C7A"/>
    <w:rsid w:val="00443D5B"/>
    <w:rsid w:val="00443F7C"/>
    <w:rsid w:val="00451786"/>
    <w:rsid w:val="00456317"/>
    <w:rsid w:val="00462B24"/>
    <w:rsid w:val="0047316E"/>
    <w:rsid w:val="00477895"/>
    <w:rsid w:val="00483670"/>
    <w:rsid w:val="00483890"/>
    <w:rsid w:val="00484620"/>
    <w:rsid w:val="0048777D"/>
    <w:rsid w:val="0048793E"/>
    <w:rsid w:val="0049608B"/>
    <w:rsid w:val="0049649D"/>
    <w:rsid w:val="004A24AE"/>
    <w:rsid w:val="004A66E6"/>
    <w:rsid w:val="004B06E9"/>
    <w:rsid w:val="004B0CCC"/>
    <w:rsid w:val="004C0A82"/>
    <w:rsid w:val="004C208C"/>
    <w:rsid w:val="004D6D41"/>
    <w:rsid w:val="004E03A6"/>
    <w:rsid w:val="004F4341"/>
    <w:rsid w:val="004F7B82"/>
    <w:rsid w:val="00504494"/>
    <w:rsid w:val="0050605B"/>
    <w:rsid w:val="00507AF4"/>
    <w:rsid w:val="00507D09"/>
    <w:rsid w:val="005162F5"/>
    <w:rsid w:val="00523163"/>
    <w:rsid w:val="00524DD1"/>
    <w:rsid w:val="00530090"/>
    <w:rsid w:val="00547ACA"/>
    <w:rsid w:val="00554EE2"/>
    <w:rsid w:val="005722C7"/>
    <w:rsid w:val="005802EE"/>
    <w:rsid w:val="00580725"/>
    <w:rsid w:val="00583CBF"/>
    <w:rsid w:val="00583EAB"/>
    <w:rsid w:val="00585BE9"/>
    <w:rsid w:val="00587BE6"/>
    <w:rsid w:val="005A5218"/>
    <w:rsid w:val="005B2321"/>
    <w:rsid w:val="005D09F9"/>
    <w:rsid w:val="005D3C7F"/>
    <w:rsid w:val="005D4D86"/>
    <w:rsid w:val="005E4DA1"/>
    <w:rsid w:val="005E5D50"/>
    <w:rsid w:val="005E6CB9"/>
    <w:rsid w:val="005F55D0"/>
    <w:rsid w:val="006021AE"/>
    <w:rsid w:val="006064DD"/>
    <w:rsid w:val="00611785"/>
    <w:rsid w:val="00641680"/>
    <w:rsid w:val="00641B24"/>
    <w:rsid w:val="00644058"/>
    <w:rsid w:val="00644D35"/>
    <w:rsid w:val="00645634"/>
    <w:rsid w:val="00660193"/>
    <w:rsid w:val="00665334"/>
    <w:rsid w:val="00665CEC"/>
    <w:rsid w:val="006772C5"/>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3492"/>
    <w:rsid w:val="00744F27"/>
    <w:rsid w:val="00757BDC"/>
    <w:rsid w:val="00772EAE"/>
    <w:rsid w:val="0078788A"/>
    <w:rsid w:val="00792ECC"/>
    <w:rsid w:val="00795523"/>
    <w:rsid w:val="007955B4"/>
    <w:rsid w:val="007B61B3"/>
    <w:rsid w:val="007B63ED"/>
    <w:rsid w:val="007C496B"/>
    <w:rsid w:val="007E062D"/>
    <w:rsid w:val="007E2DF3"/>
    <w:rsid w:val="007E5613"/>
    <w:rsid w:val="007E7933"/>
    <w:rsid w:val="007F578B"/>
    <w:rsid w:val="008068BE"/>
    <w:rsid w:val="00851355"/>
    <w:rsid w:val="008558E5"/>
    <w:rsid w:val="00863559"/>
    <w:rsid w:val="00866160"/>
    <w:rsid w:val="0086639E"/>
    <w:rsid w:val="0087322B"/>
    <w:rsid w:val="0087601F"/>
    <w:rsid w:val="00896541"/>
    <w:rsid w:val="008A28B2"/>
    <w:rsid w:val="008A532F"/>
    <w:rsid w:val="008B14BE"/>
    <w:rsid w:val="008C171C"/>
    <w:rsid w:val="008E3037"/>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A3FF4"/>
    <w:rsid w:val="009C107E"/>
    <w:rsid w:val="009C21B4"/>
    <w:rsid w:val="009C3A4A"/>
    <w:rsid w:val="009C7BBB"/>
    <w:rsid w:val="009D15A7"/>
    <w:rsid w:val="009D63A0"/>
    <w:rsid w:val="009E2F8E"/>
    <w:rsid w:val="009E58A0"/>
    <w:rsid w:val="009E5DF7"/>
    <w:rsid w:val="009E7AF4"/>
    <w:rsid w:val="009F3454"/>
    <w:rsid w:val="009F4F0B"/>
    <w:rsid w:val="00A028ED"/>
    <w:rsid w:val="00A10074"/>
    <w:rsid w:val="00A11327"/>
    <w:rsid w:val="00A201D8"/>
    <w:rsid w:val="00A32765"/>
    <w:rsid w:val="00A4137F"/>
    <w:rsid w:val="00A429D1"/>
    <w:rsid w:val="00A44A10"/>
    <w:rsid w:val="00A84D43"/>
    <w:rsid w:val="00A91CB9"/>
    <w:rsid w:val="00AA0EF9"/>
    <w:rsid w:val="00AB2E5C"/>
    <w:rsid w:val="00AB438D"/>
    <w:rsid w:val="00AB4E1D"/>
    <w:rsid w:val="00AC4183"/>
    <w:rsid w:val="00AD17EA"/>
    <w:rsid w:val="00AD6CC4"/>
    <w:rsid w:val="00AF104F"/>
    <w:rsid w:val="00AF2199"/>
    <w:rsid w:val="00AF23BD"/>
    <w:rsid w:val="00AF6A53"/>
    <w:rsid w:val="00B03F98"/>
    <w:rsid w:val="00B12507"/>
    <w:rsid w:val="00B15221"/>
    <w:rsid w:val="00B175E9"/>
    <w:rsid w:val="00B34185"/>
    <w:rsid w:val="00B36C68"/>
    <w:rsid w:val="00B45E46"/>
    <w:rsid w:val="00B47C60"/>
    <w:rsid w:val="00B52F16"/>
    <w:rsid w:val="00B53961"/>
    <w:rsid w:val="00B57EEB"/>
    <w:rsid w:val="00B60939"/>
    <w:rsid w:val="00B64A19"/>
    <w:rsid w:val="00B67270"/>
    <w:rsid w:val="00B67E0C"/>
    <w:rsid w:val="00B704CF"/>
    <w:rsid w:val="00B705E6"/>
    <w:rsid w:val="00B94310"/>
    <w:rsid w:val="00B94D26"/>
    <w:rsid w:val="00BA0046"/>
    <w:rsid w:val="00BA56DF"/>
    <w:rsid w:val="00BA591D"/>
    <w:rsid w:val="00BA6EC1"/>
    <w:rsid w:val="00BC6E27"/>
    <w:rsid w:val="00BE0A5F"/>
    <w:rsid w:val="00BE7F01"/>
    <w:rsid w:val="00BE7FBE"/>
    <w:rsid w:val="00BF37E1"/>
    <w:rsid w:val="00BF3805"/>
    <w:rsid w:val="00C12268"/>
    <w:rsid w:val="00C134B5"/>
    <w:rsid w:val="00C221D2"/>
    <w:rsid w:val="00C222A8"/>
    <w:rsid w:val="00C22DE2"/>
    <w:rsid w:val="00C268C0"/>
    <w:rsid w:val="00C42701"/>
    <w:rsid w:val="00C501DB"/>
    <w:rsid w:val="00C62763"/>
    <w:rsid w:val="00C63886"/>
    <w:rsid w:val="00C63BE8"/>
    <w:rsid w:val="00C64F00"/>
    <w:rsid w:val="00C67827"/>
    <w:rsid w:val="00C762F9"/>
    <w:rsid w:val="00C80B1A"/>
    <w:rsid w:val="00C821D2"/>
    <w:rsid w:val="00C96CED"/>
    <w:rsid w:val="00CA3CD5"/>
    <w:rsid w:val="00CB2ECE"/>
    <w:rsid w:val="00CB6A8C"/>
    <w:rsid w:val="00CB6EA8"/>
    <w:rsid w:val="00CC0DF6"/>
    <w:rsid w:val="00CC3E16"/>
    <w:rsid w:val="00CD66FF"/>
    <w:rsid w:val="00CE4164"/>
    <w:rsid w:val="00CE620C"/>
    <w:rsid w:val="00D0158B"/>
    <w:rsid w:val="00D03853"/>
    <w:rsid w:val="00D21C08"/>
    <w:rsid w:val="00D2389C"/>
    <w:rsid w:val="00D25789"/>
    <w:rsid w:val="00D2629B"/>
    <w:rsid w:val="00D326E0"/>
    <w:rsid w:val="00D658C8"/>
    <w:rsid w:val="00D67AB8"/>
    <w:rsid w:val="00D67DEF"/>
    <w:rsid w:val="00D70FDC"/>
    <w:rsid w:val="00D80B98"/>
    <w:rsid w:val="00D81448"/>
    <w:rsid w:val="00D87C08"/>
    <w:rsid w:val="00D900E6"/>
    <w:rsid w:val="00D975E1"/>
    <w:rsid w:val="00DA419E"/>
    <w:rsid w:val="00DA62D2"/>
    <w:rsid w:val="00DB44DA"/>
    <w:rsid w:val="00DC2701"/>
    <w:rsid w:val="00DC46F9"/>
    <w:rsid w:val="00DD17B6"/>
    <w:rsid w:val="00DE06BB"/>
    <w:rsid w:val="00DE181C"/>
    <w:rsid w:val="00DE3C16"/>
    <w:rsid w:val="00DE5DBB"/>
    <w:rsid w:val="00E0382F"/>
    <w:rsid w:val="00E20A3D"/>
    <w:rsid w:val="00E2159E"/>
    <w:rsid w:val="00E2556A"/>
    <w:rsid w:val="00E27F63"/>
    <w:rsid w:val="00E37157"/>
    <w:rsid w:val="00E620D0"/>
    <w:rsid w:val="00E62632"/>
    <w:rsid w:val="00E65CA9"/>
    <w:rsid w:val="00E90B80"/>
    <w:rsid w:val="00E960F0"/>
    <w:rsid w:val="00EA6633"/>
    <w:rsid w:val="00EB234B"/>
    <w:rsid w:val="00EC0BB0"/>
    <w:rsid w:val="00EC2B0F"/>
    <w:rsid w:val="00EC3B4A"/>
    <w:rsid w:val="00EC7CE0"/>
    <w:rsid w:val="00EE2A84"/>
    <w:rsid w:val="00EE687D"/>
    <w:rsid w:val="00EF508A"/>
    <w:rsid w:val="00EF5DB1"/>
    <w:rsid w:val="00F02B14"/>
    <w:rsid w:val="00F05149"/>
    <w:rsid w:val="00F17B48"/>
    <w:rsid w:val="00F31AC4"/>
    <w:rsid w:val="00F4463E"/>
    <w:rsid w:val="00F45004"/>
    <w:rsid w:val="00F61DF5"/>
    <w:rsid w:val="00F754F3"/>
    <w:rsid w:val="00F76D16"/>
    <w:rsid w:val="00F80EC9"/>
    <w:rsid w:val="00F91A95"/>
    <w:rsid w:val="00F95DA2"/>
    <w:rsid w:val="00FA086B"/>
    <w:rsid w:val="00FA31F3"/>
    <w:rsid w:val="00FA61C3"/>
    <w:rsid w:val="00FB0B2E"/>
    <w:rsid w:val="00FC1C96"/>
    <w:rsid w:val="00FD0AE8"/>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8A1046E"/>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4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styleId="Ulstomtale">
    <w:name w:val="Unresolved Mention"/>
    <w:basedOn w:val="Standardskrifttypeiafsnit"/>
    <w:uiPriority w:val="99"/>
    <w:semiHidden/>
    <w:unhideWhenUsed/>
    <w:rsid w:val="00507D09"/>
    <w:rPr>
      <w:color w:val="605E5C"/>
      <w:shd w:val="clear" w:color="auto" w:fill="E1DFDD"/>
    </w:rPr>
  </w:style>
  <w:style w:type="paragraph" w:styleId="Korrektur">
    <w:name w:val="Revision"/>
    <w:hidden/>
    <w:uiPriority w:val="99"/>
    <w:semiHidden/>
    <w:rsid w:val="005722C7"/>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657030012">
      <w:bodyDiv w:val="1"/>
      <w:marLeft w:val="0"/>
      <w:marRight w:val="0"/>
      <w:marTop w:val="0"/>
      <w:marBottom w:val="0"/>
      <w:divBdr>
        <w:top w:val="none" w:sz="0" w:space="0" w:color="auto"/>
        <w:left w:val="none" w:sz="0" w:space="0" w:color="auto"/>
        <w:bottom w:val="none" w:sz="0" w:space="0" w:color="auto"/>
        <w:right w:val="none" w:sz="0" w:space="0" w:color="auto"/>
      </w:divBdr>
    </w:div>
    <w:div w:id="868954048">
      <w:bodyDiv w:val="1"/>
      <w:marLeft w:val="0"/>
      <w:marRight w:val="0"/>
      <w:marTop w:val="0"/>
      <w:marBottom w:val="0"/>
      <w:divBdr>
        <w:top w:val="none" w:sz="0" w:space="0" w:color="auto"/>
        <w:left w:val="none" w:sz="0" w:space="0" w:color="auto"/>
        <w:bottom w:val="none" w:sz="0" w:space="0" w:color="auto"/>
        <w:right w:val="none" w:sz="0" w:space="0" w:color="auto"/>
      </w:divBdr>
    </w:div>
    <w:div w:id="871960175">
      <w:bodyDiv w:val="1"/>
      <w:marLeft w:val="0"/>
      <w:marRight w:val="0"/>
      <w:marTop w:val="0"/>
      <w:marBottom w:val="0"/>
      <w:divBdr>
        <w:top w:val="none" w:sz="0" w:space="0" w:color="auto"/>
        <w:left w:val="none" w:sz="0" w:space="0" w:color="auto"/>
        <w:bottom w:val="none" w:sz="0" w:space="0" w:color="auto"/>
        <w:right w:val="none" w:sz="0" w:space="0" w:color="auto"/>
      </w:divBdr>
    </w:div>
    <w:div w:id="1232303535">
      <w:bodyDiv w:val="1"/>
      <w:marLeft w:val="0"/>
      <w:marRight w:val="0"/>
      <w:marTop w:val="0"/>
      <w:marBottom w:val="0"/>
      <w:divBdr>
        <w:top w:val="none" w:sz="0" w:space="0" w:color="auto"/>
        <w:left w:val="none" w:sz="0" w:space="0" w:color="auto"/>
        <w:bottom w:val="none" w:sz="0" w:space="0" w:color="auto"/>
        <w:right w:val="none" w:sz="0" w:space="0" w:color="auto"/>
      </w:divBdr>
    </w:div>
    <w:div w:id="1606573357">
      <w:bodyDiv w:val="1"/>
      <w:marLeft w:val="0"/>
      <w:marRight w:val="0"/>
      <w:marTop w:val="0"/>
      <w:marBottom w:val="0"/>
      <w:divBdr>
        <w:top w:val="none" w:sz="0" w:space="0" w:color="auto"/>
        <w:left w:val="none" w:sz="0" w:space="0" w:color="auto"/>
        <w:bottom w:val="none" w:sz="0" w:space="0" w:color="auto"/>
        <w:right w:val="none" w:sz="0" w:space="0" w:color="auto"/>
      </w:divBdr>
    </w:div>
    <w:div w:id="162519202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83679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hallenge.novonordiskfoundation.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11 AU Black">
      <a:dk1>
        <a:srgbClr val="000000"/>
      </a:dk1>
      <a:lt1>
        <a:srgbClr val="FFFFFF"/>
      </a:lt1>
      <a:dk2>
        <a:srgbClr val="000000"/>
      </a:dk2>
      <a:lt2>
        <a:srgbClr val="4B4B4A"/>
      </a:lt2>
      <a:accent1>
        <a:srgbClr val="0A144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255</Words>
  <Characters>1659</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Blach Nielsen</dc:creator>
  <cp:lastModifiedBy>Maria Blach Nielsen</cp:lastModifiedBy>
  <cp:revision>3</cp:revision>
  <cp:lastPrinted>2022-05-11T07:05:00Z</cp:lastPrinted>
  <dcterms:created xsi:type="dcterms:W3CDTF">2022-09-20T11:47:00Z</dcterms:created>
  <dcterms:modified xsi:type="dcterms:W3CDTF">2022-09-20T11:49:00Z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2206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637333404243937415</vt:lpwstr>
  </property>
</Properties>
</file>